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p w:rsidR="000A48A6" w:rsidRDefault="000A48A6">
      <w:pPr>
        <w:spacing w:before="68"/>
        <w:ind w:left="260"/>
        <w:jc w:val="center"/>
        <w:rPr>
          <w:b/>
          <w:spacing w:val="-2"/>
          <w:sz w:val="28"/>
        </w:rPr>
      </w:pPr>
      <w:r>
        <w:rPr>
          <w:b/>
          <w:spacing w:val="-2"/>
          <w:sz w:val="28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5pt;height:714pt" o:ole="">
            <v:imagedata r:id="rId7" o:title=""/>
          </v:shape>
          <o:OLEObject Type="Embed" ProgID="FoxitReader.Document" ShapeID="_x0000_i1025" DrawAspect="Content" ObjectID="_1853408149" r:id="rId8"/>
        </w:object>
      </w:r>
      <w:bookmarkEnd w:id="0"/>
    </w:p>
    <w:p w:rsidR="001D5A32" w:rsidRDefault="00980C39">
      <w:pPr>
        <w:spacing w:before="68"/>
        <w:ind w:left="260"/>
        <w:jc w:val="center"/>
        <w:rPr>
          <w:b/>
          <w:sz w:val="28"/>
        </w:rPr>
      </w:pPr>
      <w:r>
        <w:rPr>
          <w:b/>
          <w:spacing w:val="-2"/>
          <w:sz w:val="28"/>
        </w:rPr>
        <w:lastRenderedPageBreak/>
        <w:t>ПОЯСНИТЕЛЬНАЯ</w:t>
      </w:r>
      <w:r>
        <w:rPr>
          <w:b/>
          <w:spacing w:val="4"/>
          <w:sz w:val="28"/>
        </w:rPr>
        <w:t xml:space="preserve"> </w:t>
      </w:r>
      <w:r>
        <w:rPr>
          <w:b/>
          <w:spacing w:val="-2"/>
          <w:sz w:val="28"/>
        </w:rPr>
        <w:t>ЗАПИСКА</w:t>
      </w:r>
    </w:p>
    <w:p w:rsidR="001D5A32" w:rsidRDefault="001D5A32">
      <w:pPr>
        <w:pStyle w:val="a3"/>
        <w:spacing w:before="9"/>
        <w:ind w:left="0" w:firstLine="0"/>
        <w:jc w:val="left"/>
        <w:rPr>
          <w:b/>
        </w:rPr>
      </w:pPr>
    </w:p>
    <w:p w:rsidR="001D5A32" w:rsidRDefault="00980C39">
      <w:pPr>
        <w:tabs>
          <w:tab w:val="left" w:pos="2084"/>
          <w:tab w:val="left" w:pos="5557"/>
          <w:tab w:val="left" w:pos="7879"/>
        </w:tabs>
        <w:ind w:left="260"/>
        <w:jc w:val="center"/>
        <w:rPr>
          <w:b/>
          <w:sz w:val="28"/>
        </w:rPr>
      </w:pPr>
      <w:r>
        <w:rPr>
          <w:b/>
          <w:spacing w:val="-2"/>
          <w:sz w:val="28"/>
        </w:rPr>
        <w:t>ОБЩАЯ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ХАРАКТЕРИСТИКА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УЧЕБНОГО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ПРЕДМЕТА</w:t>
      </w:r>
    </w:p>
    <w:p w:rsidR="001D5A32" w:rsidRDefault="00980C39">
      <w:pPr>
        <w:spacing w:before="29"/>
        <w:ind w:left="260"/>
        <w:jc w:val="center"/>
        <w:rPr>
          <w:b/>
          <w:sz w:val="28"/>
        </w:rPr>
      </w:pPr>
      <w:r>
        <w:rPr>
          <w:b/>
          <w:spacing w:val="-2"/>
          <w:sz w:val="28"/>
        </w:rPr>
        <w:t>«ОБЩЕСТВОЗНАНИЕ»</w:t>
      </w:r>
    </w:p>
    <w:p w:rsidR="001D5A32" w:rsidRDefault="001D5A32">
      <w:pPr>
        <w:pStyle w:val="a3"/>
        <w:spacing w:before="14"/>
        <w:ind w:left="0" w:firstLine="0"/>
        <w:jc w:val="left"/>
        <w:rPr>
          <w:b/>
        </w:rPr>
      </w:pPr>
    </w:p>
    <w:p w:rsidR="001D5A32" w:rsidRDefault="00980C39">
      <w:pPr>
        <w:pStyle w:val="a3"/>
        <w:spacing w:line="276" w:lineRule="auto"/>
        <w:ind w:right="135"/>
        <w:rPr>
          <w:sz w:val="24"/>
          <w:szCs w:val="24"/>
        </w:rPr>
      </w:pPr>
      <w:r>
        <w:rPr>
          <w:sz w:val="24"/>
          <w:szCs w:val="24"/>
        </w:rPr>
        <w:t>Программа по обществознанию составлена на основе положений и требований к результатам освоения основной образовательной программы, представленных в ФГОС ООО, а также с учетом федеральной рабочей программы воспитания и подлежит непосредственному применению при реализации обязательной части ООП ООО.</w:t>
      </w:r>
    </w:p>
    <w:p w:rsidR="001D5A32" w:rsidRDefault="00980C39">
      <w:pPr>
        <w:pStyle w:val="a3"/>
        <w:spacing w:before="2" w:line="276" w:lineRule="auto"/>
        <w:ind w:right="146"/>
        <w:rPr>
          <w:sz w:val="24"/>
          <w:szCs w:val="24"/>
        </w:rPr>
      </w:pPr>
      <w:r>
        <w:rPr>
          <w:sz w:val="24"/>
          <w:szCs w:val="24"/>
        </w:rPr>
        <w:t xml:space="preserve">Обществознание играет ведущую роль в выполнении образовательной организацией функции интеграции молодежи в современное общество: учебный предмет позволяет раскрывать обучающимся старшего подросткового возраста различные аспекты взаимодействия в современных условиях людей друг с другом, с основными институтами государства и гражданского общества, регулирующие эти взаимодействия социальные </w:t>
      </w:r>
      <w:r>
        <w:rPr>
          <w:spacing w:val="-2"/>
          <w:sz w:val="24"/>
          <w:szCs w:val="24"/>
        </w:rPr>
        <w:t>нормы.</w:t>
      </w:r>
    </w:p>
    <w:p w:rsidR="001D5A32" w:rsidRDefault="00980C39">
      <w:pPr>
        <w:pStyle w:val="a3"/>
        <w:spacing w:line="276" w:lineRule="auto"/>
        <w:ind w:right="142"/>
        <w:rPr>
          <w:sz w:val="24"/>
          <w:szCs w:val="24"/>
        </w:rPr>
      </w:pPr>
      <w:r>
        <w:rPr>
          <w:sz w:val="24"/>
          <w:szCs w:val="24"/>
        </w:rPr>
        <w:t>Изучение обществознания, включающего знания о российском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обществе и направлениях его развития в современных условиях, об основах конституционного строя нашей страны, правах и обязанностях человека и гражданина, способствует воспитанию российской гражданской идентичности, готовности к служению Отечеству, приверженности национальным ценностям. Привлечение при изучении обществознания различных источников социальной информации помогает обучающимся освоить язык современной культурной, социально-экономической и политической коммуникации, вносит свой вклад в формирование метапредметных умений извлекать необходимые сведения, осмысливать, преобразовывать и применять.</w:t>
      </w:r>
    </w:p>
    <w:p w:rsidR="001D5A32" w:rsidRDefault="00980C39">
      <w:pPr>
        <w:pStyle w:val="a3"/>
        <w:spacing w:before="4" w:line="276" w:lineRule="auto"/>
        <w:ind w:right="142"/>
        <w:rPr>
          <w:sz w:val="24"/>
          <w:szCs w:val="24"/>
        </w:rPr>
      </w:pPr>
      <w:r>
        <w:rPr>
          <w:sz w:val="24"/>
          <w:szCs w:val="24"/>
        </w:rPr>
        <w:t>Изучение обществознания содействует вхождению обучающихся в мир культуры и общественных ценностей и оценке своих возможностей и осознанию своего места в обществе.</w:t>
      </w:r>
    </w:p>
    <w:p w:rsidR="001D5A32" w:rsidRDefault="00980C39">
      <w:pPr>
        <w:pStyle w:val="1"/>
        <w:spacing w:before="3"/>
      </w:pPr>
      <w:r>
        <w:t>ЦЕЛИ</w:t>
      </w:r>
      <w:r>
        <w:rPr>
          <w:spacing w:val="-9"/>
        </w:rPr>
        <w:t xml:space="preserve"> </w:t>
      </w:r>
      <w:r>
        <w:t>ИЗУЧЕНИЯ</w:t>
      </w:r>
      <w:r>
        <w:rPr>
          <w:spacing w:val="-7"/>
        </w:rPr>
        <w:t xml:space="preserve"> </w:t>
      </w:r>
      <w:r>
        <w:t>УЧЕБНОГО</w:t>
      </w:r>
      <w:r>
        <w:rPr>
          <w:spacing w:val="-9"/>
        </w:rPr>
        <w:t xml:space="preserve"> </w:t>
      </w:r>
      <w:r>
        <w:t>ПРЕДМЕТА</w:t>
      </w:r>
      <w:r>
        <w:rPr>
          <w:spacing w:val="-7"/>
        </w:rPr>
        <w:t xml:space="preserve"> </w:t>
      </w:r>
      <w:r>
        <w:rPr>
          <w:spacing w:val="-2"/>
        </w:rPr>
        <w:t>«ОБЩЕСТВОЗНАНИЕ:</w:t>
      </w:r>
    </w:p>
    <w:p w:rsidR="001D5A32" w:rsidRDefault="00980C39">
      <w:pPr>
        <w:pStyle w:val="a4"/>
        <w:numPr>
          <w:ilvl w:val="0"/>
          <w:numId w:val="1"/>
        </w:numPr>
        <w:tabs>
          <w:tab w:val="left" w:pos="1221"/>
        </w:tabs>
        <w:spacing w:before="221" w:line="360" w:lineRule="auto"/>
        <w:ind w:right="149"/>
        <w:rPr>
          <w:sz w:val="24"/>
          <w:szCs w:val="21"/>
        </w:rPr>
      </w:pPr>
      <w:r>
        <w:rPr>
          <w:sz w:val="24"/>
          <w:szCs w:val="21"/>
        </w:rPr>
        <w:t>воспитание общероссийской идентичности, патриотизма, гражданственности, социальной ответственности, правового самосознания, приверженности базовым ценностям нашего народа;</w:t>
      </w:r>
    </w:p>
    <w:p w:rsidR="001D5A32" w:rsidRDefault="00980C39">
      <w:pPr>
        <w:pStyle w:val="a4"/>
        <w:numPr>
          <w:ilvl w:val="0"/>
          <w:numId w:val="1"/>
        </w:numPr>
        <w:tabs>
          <w:tab w:val="left" w:pos="1221"/>
        </w:tabs>
        <w:spacing w:before="1" w:line="362" w:lineRule="auto"/>
        <w:ind w:right="147"/>
        <w:rPr>
          <w:sz w:val="24"/>
          <w:szCs w:val="21"/>
        </w:rPr>
      </w:pPr>
      <w:r>
        <w:rPr>
          <w:sz w:val="24"/>
          <w:szCs w:val="21"/>
        </w:rPr>
        <w:t>развитие у обучающихся понимания приоритетности общенациональных</w:t>
      </w:r>
      <w:r>
        <w:rPr>
          <w:spacing w:val="80"/>
          <w:sz w:val="24"/>
          <w:szCs w:val="21"/>
        </w:rPr>
        <w:t xml:space="preserve">   </w:t>
      </w:r>
      <w:r>
        <w:rPr>
          <w:sz w:val="24"/>
          <w:szCs w:val="21"/>
        </w:rPr>
        <w:t>интересов,</w:t>
      </w:r>
      <w:r>
        <w:rPr>
          <w:spacing w:val="80"/>
          <w:sz w:val="24"/>
          <w:szCs w:val="21"/>
        </w:rPr>
        <w:t xml:space="preserve">   </w:t>
      </w:r>
      <w:r>
        <w:rPr>
          <w:sz w:val="24"/>
          <w:szCs w:val="21"/>
        </w:rPr>
        <w:t>приверженности</w:t>
      </w:r>
      <w:r>
        <w:rPr>
          <w:spacing w:val="80"/>
          <w:sz w:val="24"/>
          <w:szCs w:val="21"/>
        </w:rPr>
        <w:t xml:space="preserve">   </w:t>
      </w:r>
      <w:r>
        <w:rPr>
          <w:sz w:val="24"/>
          <w:szCs w:val="21"/>
        </w:rPr>
        <w:t>правовым</w:t>
      </w:r>
    </w:p>
    <w:p w:rsidR="001D5A32" w:rsidRDefault="001D5A32">
      <w:pPr>
        <w:pStyle w:val="a4"/>
        <w:spacing w:line="362" w:lineRule="auto"/>
        <w:rPr>
          <w:sz w:val="24"/>
          <w:szCs w:val="21"/>
        </w:rPr>
        <w:sectPr w:rsidR="001D5A32">
          <w:pgSz w:w="11910" w:h="16390"/>
          <w:pgMar w:top="1060" w:right="708" w:bottom="280" w:left="1559" w:header="720" w:footer="720" w:gutter="0"/>
          <w:cols w:space="720"/>
        </w:sectPr>
      </w:pPr>
    </w:p>
    <w:p w:rsidR="001D5A32" w:rsidRDefault="00980C39">
      <w:pPr>
        <w:pStyle w:val="a3"/>
        <w:spacing w:before="63" w:line="362" w:lineRule="auto"/>
        <w:ind w:left="1221" w:right="149" w:firstLine="0"/>
        <w:rPr>
          <w:sz w:val="24"/>
          <w:szCs w:val="24"/>
        </w:rPr>
      </w:pPr>
      <w:r>
        <w:rPr>
          <w:sz w:val="24"/>
          <w:szCs w:val="24"/>
        </w:rPr>
        <w:lastRenderedPageBreak/>
        <w:t>принципам, закрепленным в Конституции Российской Федерации и законодательстве Российской Федерации;</w:t>
      </w:r>
    </w:p>
    <w:p w:rsidR="001D5A32" w:rsidRDefault="00980C39">
      <w:pPr>
        <w:pStyle w:val="a4"/>
        <w:numPr>
          <w:ilvl w:val="0"/>
          <w:numId w:val="1"/>
        </w:numPr>
        <w:tabs>
          <w:tab w:val="left" w:pos="1220"/>
        </w:tabs>
        <w:spacing w:line="314" w:lineRule="exact"/>
        <w:ind w:left="1220" w:right="0" w:hanging="359"/>
        <w:rPr>
          <w:sz w:val="24"/>
          <w:szCs w:val="21"/>
        </w:rPr>
      </w:pPr>
      <w:r>
        <w:rPr>
          <w:sz w:val="24"/>
          <w:szCs w:val="21"/>
        </w:rPr>
        <w:t>развитие</w:t>
      </w:r>
      <w:r>
        <w:rPr>
          <w:spacing w:val="-4"/>
          <w:sz w:val="24"/>
          <w:szCs w:val="21"/>
        </w:rPr>
        <w:t xml:space="preserve"> </w:t>
      </w:r>
      <w:r>
        <w:rPr>
          <w:sz w:val="24"/>
          <w:szCs w:val="21"/>
        </w:rPr>
        <w:t>личности</w:t>
      </w:r>
      <w:r>
        <w:rPr>
          <w:spacing w:val="-4"/>
          <w:sz w:val="24"/>
          <w:szCs w:val="21"/>
        </w:rPr>
        <w:t xml:space="preserve"> </w:t>
      </w:r>
      <w:r>
        <w:rPr>
          <w:sz w:val="24"/>
          <w:szCs w:val="21"/>
        </w:rPr>
        <w:t>на</w:t>
      </w:r>
      <w:r>
        <w:rPr>
          <w:spacing w:val="-3"/>
          <w:sz w:val="24"/>
          <w:szCs w:val="21"/>
        </w:rPr>
        <w:t xml:space="preserve"> </w:t>
      </w:r>
      <w:r>
        <w:rPr>
          <w:sz w:val="24"/>
          <w:szCs w:val="21"/>
        </w:rPr>
        <w:t>исключительно</w:t>
      </w:r>
      <w:r>
        <w:rPr>
          <w:spacing w:val="-4"/>
          <w:sz w:val="24"/>
          <w:szCs w:val="21"/>
        </w:rPr>
        <w:t xml:space="preserve"> </w:t>
      </w:r>
      <w:r>
        <w:rPr>
          <w:sz w:val="24"/>
          <w:szCs w:val="21"/>
        </w:rPr>
        <w:t>важном</w:t>
      </w:r>
      <w:r>
        <w:rPr>
          <w:spacing w:val="-3"/>
          <w:sz w:val="24"/>
          <w:szCs w:val="21"/>
        </w:rPr>
        <w:t xml:space="preserve"> </w:t>
      </w:r>
      <w:r>
        <w:rPr>
          <w:sz w:val="24"/>
          <w:szCs w:val="21"/>
        </w:rPr>
        <w:t>этапе</w:t>
      </w:r>
      <w:r>
        <w:rPr>
          <w:spacing w:val="-3"/>
          <w:sz w:val="24"/>
          <w:szCs w:val="21"/>
        </w:rPr>
        <w:t xml:space="preserve"> </w:t>
      </w:r>
      <w:r>
        <w:rPr>
          <w:sz w:val="24"/>
          <w:szCs w:val="21"/>
        </w:rPr>
        <w:t>ее</w:t>
      </w:r>
      <w:r>
        <w:rPr>
          <w:spacing w:val="-8"/>
          <w:sz w:val="24"/>
          <w:szCs w:val="21"/>
        </w:rPr>
        <w:t xml:space="preserve"> </w:t>
      </w:r>
      <w:r>
        <w:rPr>
          <w:spacing w:val="-2"/>
          <w:sz w:val="24"/>
          <w:szCs w:val="21"/>
        </w:rPr>
        <w:t>социализации</w:t>
      </w:r>
    </w:p>
    <w:p w:rsidR="001D5A32" w:rsidRDefault="00980C39">
      <w:pPr>
        <w:pStyle w:val="a3"/>
        <w:spacing w:before="164" w:line="360" w:lineRule="auto"/>
        <w:ind w:left="1221" w:right="143" w:firstLine="0"/>
        <w:rPr>
          <w:sz w:val="24"/>
          <w:szCs w:val="24"/>
        </w:rPr>
      </w:pPr>
      <w:r>
        <w:rPr>
          <w:sz w:val="24"/>
          <w:szCs w:val="24"/>
        </w:rPr>
        <w:t>- в подростковом возрасте, становление ее духовно-нравственной, политической и правовой культуры, социального поведения, основанного на уважении закона и правопорядка, развитие интереса к изучению социальных и гуманитарных дисциплин;</w:t>
      </w:r>
    </w:p>
    <w:p w:rsidR="001D5A32" w:rsidRDefault="00980C39">
      <w:pPr>
        <w:pStyle w:val="a4"/>
        <w:numPr>
          <w:ilvl w:val="0"/>
          <w:numId w:val="1"/>
        </w:numPr>
        <w:tabs>
          <w:tab w:val="left" w:pos="1221"/>
        </w:tabs>
        <w:spacing w:before="3" w:line="357" w:lineRule="auto"/>
        <w:ind w:right="146"/>
        <w:rPr>
          <w:sz w:val="24"/>
          <w:szCs w:val="21"/>
        </w:rPr>
      </w:pPr>
      <w:r>
        <w:rPr>
          <w:sz w:val="24"/>
          <w:szCs w:val="21"/>
        </w:rPr>
        <w:t xml:space="preserve">способности к личному самоопределению, самореализации, </w:t>
      </w:r>
      <w:r>
        <w:rPr>
          <w:spacing w:val="-2"/>
          <w:sz w:val="24"/>
          <w:szCs w:val="21"/>
        </w:rPr>
        <w:t>самоконтролю;</w:t>
      </w:r>
    </w:p>
    <w:p w:rsidR="001D5A32" w:rsidRDefault="00980C39">
      <w:pPr>
        <w:pStyle w:val="a4"/>
        <w:numPr>
          <w:ilvl w:val="0"/>
          <w:numId w:val="1"/>
        </w:numPr>
        <w:tabs>
          <w:tab w:val="left" w:pos="1221"/>
        </w:tabs>
        <w:spacing w:before="5" w:line="357" w:lineRule="auto"/>
        <w:ind w:right="148"/>
        <w:rPr>
          <w:sz w:val="24"/>
          <w:szCs w:val="21"/>
        </w:rPr>
      </w:pPr>
      <w:r>
        <w:rPr>
          <w:sz w:val="24"/>
          <w:szCs w:val="21"/>
        </w:rPr>
        <w:t xml:space="preserve">мотивации к высокопроизводительной, наукоемкой трудовой </w:t>
      </w:r>
      <w:r>
        <w:rPr>
          <w:spacing w:val="-2"/>
          <w:sz w:val="24"/>
          <w:szCs w:val="21"/>
        </w:rPr>
        <w:t>деятельности;</w:t>
      </w:r>
    </w:p>
    <w:p w:rsidR="001D5A32" w:rsidRDefault="00980C39">
      <w:pPr>
        <w:pStyle w:val="a4"/>
        <w:numPr>
          <w:ilvl w:val="0"/>
          <w:numId w:val="1"/>
        </w:numPr>
        <w:tabs>
          <w:tab w:val="left" w:pos="1221"/>
        </w:tabs>
        <w:spacing w:before="6" w:line="360" w:lineRule="auto"/>
        <w:ind w:right="140"/>
        <w:rPr>
          <w:sz w:val="24"/>
          <w:szCs w:val="21"/>
        </w:rPr>
      </w:pPr>
      <w:r>
        <w:rPr>
          <w:sz w:val="24"/>
          <w:szCs w:val="21"/>
        </w:rPr>
        <w:t>формирование у обучающихся целостной картины общества, соответствующее современному уровню знаний и доступной по содержанию для обучающихся старшего подросткового возраста;</w:t>
      </w:r>
    </w:p>
    <w:p w:rsidR="001D5A32" w:rsidRDefault="00980C39">
      <w:pPr>
        <w:pStyle w:val="a4"/>
        <w:numPr>
          <w:ilvl w:val="0"/>
          <w:numId w:val="1"/>
        </w:numPr>
        <w:tabs>
          <w:tab w:val="left" w:pos="1221"/>
        </w:tabs>
        <w:spacing w:before="1" w:line="360" w:lineRule="auto"/>
        <w:ind w:right="145"/>
        <w:rPr>
          <w:sz w:val="24"/>
          <w:szCs w:val="21"/>
        </w:rPr>
      </w:pPr>
      <w:r>
        <w:rPr>
          <w:sz w:val="24"/>
          <w:szCs w:val="21"/>
        </w:rPr>
        <w:t>освоение обучающимися знаний об основных сферах человеческой деятельности, социальных институтах, нормах, регулирующих общественные отношения, необходимые для взаимодействия с социальной средой и выполнения типичных социальных ролей человека и гражданина;</w:t>
      </w:r>
    </w:p>
    <w:p w:rsidR="001D5A32" w:rsidRDefault="00980C39">
      <w:pPr>
        <w:pStyle w:val="a4"/>
        <w:numPr>
          <w:ilvl w:val="0"/>
          <w:numId w:val="1"/>
        </w:numPr>
        <w:tabs>
          <w:tab w:val="left" w:pos="1221"/>
        </w:tabs>
        <w:spacing w:line="360" w:lineRule="auto"/>
        <w:ind w:right="145"/>
        <w:rPr>
          <w:sz w:val="24"/>
          <w:szCs w:val="21"/>
        </w:rPr>
      </w:pPr>
      <w:r>
        <w:rPr>
          <w:sz w:val="24"/>
          <w:szCs w:val="21"/>
        </w:rPr>
        <w:t>владение умениями функционально грамотного человека (получать из разнообразных источников и критически осмысливать социальную информацию, систематизировать, анализировать полученные данные; освоение способов познавательной, коммуникативной, практической деятельности, необходимых для участия в жизни гражданского общества и государства);</w:t>
      </w:r>
    </w:p>
    <w:p w:rsidR="001D5A32" w:rsidRDefault="00980C39">
      <w:pPr>
        <w:pStyle w:val="a4"/>
        <w:numPr>
          <w:ilvl w:val="0"/>
          <w:numId w:val="1"/>
        </w:numPr>
        <w:tabs>
          <w:tab w:val="left" w:pos="1221"/>
        </w:tabs>
        <w:spacing w:before="3" w:line="360" w:lineRule="auto"/>
        <w:ind w:right="143"/>
        <w:rPr>
          <w:sz w:val="24"/>
          <w:szCs w:val="21"/>
        </w:rPr>
      </w:pPr>
      <w:r>
        <w:rPr>
          <w:sz w:val="24"/>
          <w:szCs w:val="21"/>
        </w:rPr>
        <w:t>создание условий для освоения обучающимися способов успешного взаимодействия с различными политическими, правовыми, финансово-экономическими</w:t>
      </w:r>
      <w:r>
        <w:rPr>
          <w:spacing w:val="40"/>
          <w:sz w:val="24"/>
          <w:szCs w:val="21"/>
        </w:rPr>
        <w:t xml:space="preserve"> </w:t>
      </w:r>
      <w:r>
        <w:rPr>
          <w:sz w:val="24"/>
          <w:szCs w:val="21"/>
        </w:rPr>
        <w:t>и</w:t>
      </w:r>
      <w:r>
        <w:rPr>
          <w:spacing w:val="40"/>
          <w:sz w:val="24"/>
          <w:szCs w:val="21"/>
        </w:rPr>
        <w:t xml:space="preserve"> </w:t>
      </w:r>
      <w:r>
        <w:rPr>
          <w:sz w:val="24"/>
          <w:szCs w:val="21"/>
        </w:rPr>
        <w:t>другими</w:t>
      </w:r>
      <w:r>
        <w:rPr>
          <w:spacing w:val="40"/>
          <w:sz w:val="24"/>
          <w:szCs w:val="21"/>
        </w:rPr>
        <w:t xml:space="preserve"> </w:t>
      </w:r>
      <w:r>
        <w:rPr>
          <w:sz w:val="24"/>
          <w:szCs w:val="21"/>
        </w:rPr>
        <w:t>социальными</w:t>
      </w:r>
      <w:r>
        <w:rPr>
          <w:spacing w:val="40"/>
          <w:sz w:val="24"/>
          <w:szCs w:val="21"/>
        </w:rPr>
        <w:t xml:space="preserve"> </w:t>
      </w:r>
      <w:r>
        <w:rPr>
          <w:sz w:val="24"/>
          <w:szCs w:val="21"/>
        </w:rPr>
        <w:t>институтами</w:t>
      </w:r>
    </w:p>
    <w:p w:rsidR="001D5A32" w:rsidRDefault="001D5A32">
      <w:pPr>
        <w:pStyle w:val="a4"/>
        <w:spacing w:line="360" w:lineRule="auto"/>
        <w:rPr>
          <w:sz w:val="24"/>
          <w:szCs w:val="21"/>
        </w:rPr>
        <w:sectPr w:rsidR="001D5A32">
          <w:pgSz w:w="11910" w:h="16390"/>
          <w:pgMar w:top="1060" w:right="708" w:bottom="280" w:left="1559" w:header="720" w:footer="720" w:gutter="0"/>
          <w:cols w:space="720"/>
        </w:sectPr>
      </w:pPr>
    </w:p>
    <w:p w:rsidR="001D5A32" w:rsidRDefault="00980C39">
      <w:pPr>
        <w:pStyle w:val="a3"/>
        <w:spacing w:before="63" w:line="362" w:lineRule="auto"/>
        <w:ind w:left="1221" w:right="149" w:firstLine="0"/>
        <w:rPr>
          <w:sz w:val="24"/>
          <w:szCs w:val="24"/>
        </w:rPr>
      </w:pPr>
      <w:r>
        <w:rPr>
          <w:sz w:val="24"/>
          <w:szCs w:val="24"/>
        </w:rPr>
        <w:lastRenderedPageBreak/>
        <w:t>для реализации личностного потенциала в современном динамично развивающемся российском обществе;</w:t>
      </w:r>
    </w:p>
    <w:p w:rsidR="001D5A32" w:rsidRDefault="00980C39">
      <w:pPr>
        <w:pStyle w:val="a4"/>
        <w:numPr>
          <w:ilvl w:val="0"/>
          <w:numId w:val="1"/>
        </w:numPr>
        <w:tabs>
          <w:tab w:val="left" w:pos="1221"/>
        </w:tabs>
        <w:spacing w:line="360" w:lineRule="auto"/>
        <w:ind w:right="138"/>
        <w:rPr>
          <w:sz w:val="24"/>
          <w:szCs w:val="21"/>
        </w:rPr>
      </w:pPr>
      <w:r>
        <w:rPr>
          <w:sz w:val="24"/>
          <w:szCs w:val="21"/>
        </w:rPr>
        <w:t>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семейно-бытовой сферах; для соотнесения своих действий и действий других людей с нравственными ценностями и нормами поведения, установленными законом; содействия правовыми способами и средствами защите правопорядка в обществе.</w:t>
      </w:r>
    </w:p>
    <w:p w:rsidR="001D5A32" w:rsidRDefault="00980C39">
      <w:pPr>
        <w:pStyle w:val="1"/>
        <w:tabs>
          <w:tab w:val="left" w:pos="1723"/>
          <w:tab w:val="left" w:pos="3733"/>
          <w:tab w:val="left" w:pos="5743"/>
          <w:tab w:val="left" w:pos="9296"/>
        </w:tabs>
        <w:spacing w:before="310" w:line="264" w:lineRule="auto"/>
        <w:ind w:right="152"/>
      </w:pPr>
      <w:r>
        <w:rPr>
          <w:spacing w:val="-2"/>
        </w:rPr>
        <w:t>МЕСТО</w:t>
      </w:r>
      <w:r>
        <w:tab/>
      </w:r>
      <w:r>
        <w:rPr>
          <w:spacing w:val="-2"/>
        </w:rPr>
        <w:t>УЧЕБНОГО</w:t>
      </w:r>
      <w:r>
        <w:tab/>
      </w:r>
      <w:r>
        <w:rPr>
          <w:spacing w:val="-2"/>
        </w:rPr>
        <w:t>ПРЕДМЕТА</w:t>
      </w:r>
      <w:r>
        <w:tab/>
      </w:r>
      <w:r>
        <w:rPr>
          <w:spacing w:val="-2"/>
        </w:rPr>
        <w:t>«ОБЩЕСТВОЗНАНИЕ»</w:t>
      </w:r>
      <w:r>
        <w:tab/>
      </w:r>
      <w:r>
        <w:rPr>
          <w:spacing w:val="-10"/>
        </w:rPr>
        <w:t xml:space="preserve">В </w:t>
      </w:r>
      <w:r>
        <w:t>УЧЕБНОМ ПЛАНЕ</w:t>
      </w:r>
    </w:p>
    <w:p w:rsidR="001D5A32" w:rsidRDefault="00980C39">
      <w:pPr>
        <w:pStyle w:val="a3"/>
        <w:spacing w:line="276" w:lineRule="auto"/>
        <w:ind w:right="145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 учебным планом основного общего образования обществознание изучается в 9 классе, общее количество рекомендованных учебных часов составляет 34 часа, по 1 часу в неделю при 34 учебных </w:t>
      </w:r>
      <w:r>
        <w:rPr>
          <w:spacing w:val="-2"/>
          <w:sz w:val="24"/>
          <w:szCs w:val="24"/>
        </w:rPr>
        <w:t>неделях.</w:t>
      </w:r>
    </w:p>
    <w:p w:rsidR="001D5A32" w:rsidRDefault="001D5A32">
      <w:pPr>
        <w:pStyle w:val="a3"/>
        <w:spacing w:line="276" w:lineRule="auto"/>
        <w:rPr>
          <w:sz w:val="24"/>
          <w:szCs w:val="24"/>
        </w:rPr>
        <w:sectPr w:rsidR="001D5A32">
          <w:pgSz w:w="11910" w:h="16390"/>
          <w:pgMar w:top="1060" w:right="708" w:bottom="280" w:left="1559" w:header="720" w:footer="720" w:gutter="0"/>
          <w:cols w:space="720"/>
        </w:sectPr>
      </w:pPr>
    </w:p>
    <w:p w:rsidR="001D5A32" w:rsidRDefault="00980C39">
      <w:pPr>
        <w:pStyle w:val="1"/>
        <w:jc w:val="center"/>
      </w:pPr>
      <w:r>
        <w:lastRenderedPageBreak/>
        <w:t>СОДЕРЖАНИЕ</w:t>
      </w:r>
      <w:r>
        <w:rPr>
          <w:spacing w:val="-15"/>
        </w:rPr>
        <w:t xml:space="preserve"> </w:t>
      </w:r>
      <w:r>
        <w:t>УЧЕБНОГО</w:t>
      </w:r>
      <w:r>
        <w:rPr>
          <w:spacing w:val="-15"/>
        </w:rPr>
        <w:t xml:space="preserve"> </w:t>
      </w:r>
      <w:r>
        <w:rPr>
          <w:spacing w:val="-2"/>
        </w:rPr>
        <w:t>ПРЕДМЕТА</w:t>
      </w:r>
    </w:p>
    <w:p w:rsidR="001D5A32" w:rsidRDefault="00980C39">
      <w:pPr>
        <w:ind w:left="741"/>
        <w:jc w:val="both"/>
        <w:rPr>
          <w:b/>
          <w:sz w:val="28"/>
        </w:rPr>
      </w:pPr>
      <w:r>
        <w:rPr>
          <w:b/>
          <w:sz w:val="28"/>
        </w:rPr>
        <w:t>9</w:t>
      </w:r>
      <w:r>
        <w:rPr>
          <w:b/>
          <w:spacing w:val="-1"/>
          <w:sz w:val="28"/>
        </w:rPr>
        <w:t xml:space="preserve"> </w:t>
      </w:r>
      <w:r>
        <w:rPr>
          <w:b/>
          <w:spacing w:val="-4"/>
          <w:sz w:val="28"/>
        </w:rPr>
        <w:t>КЛАСС</w:t>
      </w:r>
    </w:p>
    <w:p w:rsidR="001D5A32" w:rsidRDefault="00980C39">
      <w:pPr>
        <w:pStyle w:val="2"/>
        <w:spacing w:before="29"/>
        <w:rPr>
          <w:sz w:val="24"/>
          <w:szCs w:val="24"/>
        </w:rPr>
      </w:pPr>
      <w:r>
        <w:rPr>
          <w:sz w:val="24"/>
          <w:szCs w:val="24"/>
        </w:rPr>
        <w:t>Человек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общество.</w:t>
      </w:r>
    </w:p>
    <w:p w:rsidR="001D5A32" w:rsidRDefault="00980C39">
      <w:pPr>
        <w:pStyle w:val="a3"/>
        <w:spacing w:before="29" w:line="264" w:lineRule="auto"/>
        <w:ind w:right="144"/>
        <w:rPr>
          <w:sz w:val="24"/>
          <w:szCs w:val="24"/>
        </w:rPr>
      </w:pPr>
      <w:r>
        <w:rPr>
          <w:sz w:val="24"/>
          <w:szCs w:val="24"/>
        </w:rPr>
        <w:t>Человек. Биологическое и социальное в человеке. Индивид. Личность. Потребности. Способности. Возраст человека. Социализация личности. Общество. Сферы общественной жизни. Социальные общности и группы. Социальная структура общества. Социальное неравенство. Социальная мобильность. Социальные нормы.</w:t>
      </w:r>
    </w:p>
    <w:p w:rsidR="001D5A32" w:rsidRDefault="00980C39">
      <w:pPr>
        <w:pStyle w:val="a3"/>
        <w:ind w:left="741" w:firstLine="0"/>
        <w:rPr>
          <w:sz w:val="24"/>
          <w:szCs w:val="24"/>
        </w:rPr>
      </w:pPr>
      <w:r>
        <w:rPr>
          <w:sz w:val="24"/>
          <w:szCs w:val="24"/>
        </w:rPr>
        <w:t>Традиционные</w:t>
      </w:r>
      <w:r>
        <w:rPr>
          <w:spacing w:val="56"/>
          <w:w w:val="150"/>
          <w:sz w:val="24"/>
          <w:szCs w:val="24"/>
        </w:rPr>
        <w:t xml:space="preserve">   </w:t>
      </w:r>
      <w:r>
        <w:rPr>
          <w:sz w:val="24"/>
          <w:szCs w:val="24"/>
        </w:rPr>
        <w:t>ценности</w:t>
      </w:r>
      <w:r>
        <w:rPr>
          <w:spacing w:val="56"/>
          <w:w w:val="150"/>
          <w:sz w:val="24"/>
          <w:szCs w:val="24"/>
        </w:rPr>
        <w:t xml:space="preserve">   </w:t>
      </w:r>
      <w:r>
        <w:rPr>
          <w:sz w:val="24"/>
          <w:szCs w:val="24"/>
        </w:rPr>
        <w:t>российского</w:t>
      </w:r>
      <w:r>
        <w:rPr>
          <w:spacing w:val="56"/>
          <w:w w:val="150"/>
          <w:sz w:val="24"/>
          <w:szCs w:val="24"/>
        </w:rPr>
        <w:t xml:space="preserve">   </w:t>
      </w:r>
      <w:r>
        <w:rPr>
          <w:sz w:val="24"/>
          <w:szCs w:val="24"/>
        </w:rPr>
        <w:t>общества.</w:t>
      </w:r>
      <w:r>
        <w:rPr>
          <w:spacing w:val="58"/>
          <w:w w:val="150"/>
          <w:sz w:val="24"/>
          <w:szCs w:val="24"/>
        </w:rPr>
        <w:t xml:space="preserve">   </w:t>
      </w:r>
      <w:r>
        <w:rPr>
          <w:spacing w:val="-2"/>
          <w:sz w:val="24"/>
          <w:szCs w:val="24"/>
        </w:rPr>
        <w:t>Наследие.</w:t>
      </w:r>
    </w:p>
    <w:p w:rsidR="001D5A32" w:rsidRDefault="00980C39">
      <w:pPr>
        <w:pStyle w:val="a3"/>
        <w:spacing w:before="34"/>
        <w:ind w:firstLine="0"/>
        <w:rPr>
          <w:sz w:val="24"/>
          <w:szCs w:val="24"/>
        </w:rPr>
      </w:pPr>
      <w:r>
        <w:rPr>
          <w:sz w:val="24"/>
          <w:szCs w:val="24"/>
        </w:rPr>
        <w:t>Идентичность.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Семья.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Российский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народ.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Защита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традиционных</w:t>
      </w:r>
      <w:r>
        <w:rPr>
          <w:spacing w:val="-1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ценностей.</w:t>
      </w:r>
    </w:p>
    <w:p w:rsidR="001D5A32" w:rsidRDefault="00980C39">
      <w:pPr>
        <w:pStyle w:val="a3"/>
        <w:spacing w:before="33" w:line="264" w:lineRule="auto"/>
        <w:ind w:right="146"/>
        <w:rPr>
          <w:sz w:val="24"/>
          <w:szCs w:val="24"/>
        </w:rPr>
      </w:pPr>
      <w:r>
        <w:rPr>
          <w:sz w:val="24"/>
          <w:szCs w:val="24"/>
        </w:rPr>
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Интернете.</w:t>
      </w:r>
    </w:p>
    <w:p w:rsidR="001D5A32" w:rsidRDefault="00980C39">
      <w:pPr>
        <w:pStyle w:val="2"/>
        <w:spacing w:before="0" w:line="321" w:lineRule="exact"/>
        <w:rPr>
          <w:b w:val="0"/>
          <w:sz w:val="24"/>
          <w:szCs w:val="24"/>
        </w:rPr>
      </w:pPr>
      <w:r>
        <w:rPr>
          <w:sz w:val="24"/>
          <w:szCs w:val="24"/>
        </w:rPr>
        <w:t>Государство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право</w:t>
      </w:r>
      <w:r>
        <w:rPr>
          <w:b w:val="0"/>
          <w:spacing w:val="-2"/>
          <w:sz w:val="24"/>
          <w:szCs w:val="24"/>
        </w:rPr>
        <w:t>.</w:t>
      </w:r>
    </w:p>
    <w:p w:rsidR="001D5A32" w:rsidRDefault="00980C39">
      <w:pPr>
        <w:pStyle w:val="a3"/>
        <w:spacing w:before="33" w:line="264" w:lineRule="auto"/>
        <w:ind w:right="150"/>
        <w:rPr>
          <w:sz w:val="24"/>
          <w:szCs w:val="24"/>
        </w:rPr>
      </w:pPr>
      <w:r>
        <w:rPr>
          <w:sz w:val="24"/>
          <w:szCs w:val="24"/>
        </w:rPr>
        <w:t>Государство. Признаки государства. Символы государства. Функции государства. Форма государства.</w:t>
      </w:r>
    </w:p>
    <w:p w:rsidR="001D5A32" w:rsidRDefault="00980C39">
      <w:pPr>
        <w:pStyle w:val="a3"/>
        <w:spacing w:line="264" w:lineRule="auto"/>
        <w:ind w:right="137"/>
        <w:rPr>
          <w:sz w:val="24"/>
          <w:szCs w:val="24"/>
        </w:rPr>
      </w:pPr>
      <w:r>
        <w:rPr>
          <w:sz w:val="24"/>
          <w:szCs w:val="24"/>
        </w:rPr>
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 Президент - глава государства Российская Федерация. Федеральное Собрание Российской Федерации: Совет Федерации и Государственная Дума Российской Федерации. Правительство Российской Федерации. Судебная система в Российской Федерации. Конституционный Суд Российской Федерации. Верховный Суд Российской Федерации. Цифровое государство. Электронное правительство. Государственные услуги.</w:t>
      </w:r>
    </w:p>
    <w:p w:rsidR="001D5A32" w:rsidRDefault="00980C39">
      <w:pPr>
        <w:pStyle w:val="2"/>
        <w:spacing w:before="3"/>
        <w:jc w:val="left"/>
        <w:rPr>
          <w:sz w:val="24"/>
          <w:szCs w:val="24"/>
        </w:rPr>
      </w:pPr>
      <w:r>
        <w:rPr>
          <w:spacing w:val="-2"/>
          <w:sz w:val="24"/>
          <w:szCs w:val="24"/>
        </w:rPr>
        <w:t>Право.</w:t>
      </w:r>
    </w:p>
    <w:p w:rsidR="001D5A32" w:rsidRDefault="00980C39">
      <w:pPr>
        <w:pStyle w:val="a3"/>
        <w:spacing w:before="28" w:line="266" w:lineRule="auto"/>
        <w:jc w:val="left"/>
        <w:rPr>
          <w:sz w:val="24"/>
          <w:szCs w:val="24"/>
        </w:rPr>
      </w:pPr>
      <w:r>
        <w:rPr>
          <w:sz w:val="24"/>
          <w:szCs w:val="24"/>
        </w:rPr>
        <w:t>Нормы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отрасли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права.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Источники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права.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Правоотношения: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субъект, объект, содержание.</w:t>
      </w:r>
    </w:p>
    <w:p w:rsidR="001D5A32" w:rsidRDefault="00980C39">
      <w:pPr>
        <w:pStyle w:val="a3"/>
        <w:tabs>
          <w:tab w:val="left" w:pos="2506"/>
          <w:tab w:val="left" w:pos="3921"/>
          <w:tab w:val="left" w:pos="4999"/>
          <w:tab w:val="left" w:pos="7834"/>
          <w:tab w:val="left" w:pos="8428"/>
        </w:tabs>
        <w:spacing w:line="264" w:lineRule="auto"/>
        <w:ind w:right="147"/>
        <w:jc w:val="left"/>
        <w:rPr>
          <w:sz w:val="24"/>
          <w:szCs w:val="24"/>
        </w:rPr>
      </w:pPr>
      <w:r>
        <w:rPr>
          <w:spacing w:val="-2"/>
          <w:sz w:val="24"/>
          <w:szCs w:val="24"/>
        </w:rPr>
        <w:t>Особенности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правового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статуса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несовершеннолетнего</w:t>
      </w:r>
      <w:r>
        <w:rPr>
          <w:sz w:val="24"/>
          <w:szCs w:val="24"/>
        </w:rPr>
        <w:tab/>
      </w:r>
      <w:r>
        <w:rPr>
          <w:spacing w:val="-4"/>
          <w:sz w:val="24"/>
          <w:szCs w:val="24"/>
        </w:rPr>
        <w:t>как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субъекта правоотношений.</w:t>
      </w:r>
    </w:p>
    <w:p w:rsidR="001D5A32" w:rsidRDefault="00980C39">
      <w:pPr>
        <w:pStyle w:val="a3"/>
        <w:spacing w:line="264" w:lineRule="auto"/>
        <w:jc w:val="left"/>
        <w:rPr>
          <w:sz w:val="24"/>
          <w:szCs w:val="24"/>
        </w:rPr>
      </w:pPr>
      <w:r>
        <w:rPr>
          <w:sz w:val="24"/>
          <w:szCs w:val="24"/>
        </w:rPr>
        <w:t>Правонарушения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юридическая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ответственность.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Признаки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 xml:space="preserve">виды </w:t>
      </w:r>
      <w:r>
        <w:rPr>
          <w:spacing w:val="-2"/>
          <w:sz w:val="24"/>
          <w:szCs w:val="24"/>
        </w:rPr>
        <w:t>правонарушений.</w:t>
      </w:r>
    </w:p>
    <w:p w:rsidR="001D5A32" w:rsidRDefault="00980C39">
      <w:pPr>
        <w:pStyle w:val="a3"/>
        <w:ind w:left="741" w:firstLine="0"/>
        <w:jc w:val="left"/>
        <w:rPr>
          <w:sz w:val="24"/>
          <w:szCs w:val="24"/>
        </w:rPr>
      </w:pPr>
      <w:r>
        <w:rPr>
          <w:sz w:val="24"/>
          <w:szCs w:val="24"/>
        </w:rPr>
        <w:t>Признаки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виды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юридической</w:t>
      </w:r>
      <w:r>
        <w:rPr>
          <w:spacing w:val="-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ответственности.</w:t>
      </w:r>
    </w:p>
    <w:p w:rsidR="001D5A32" w:rsidRDefault="00980C39">
      <w:pPr>
        <w:pStyle w:val="a3"/>
        <w:spacing w:before="29" w:line="261" w:lineRule="auto"/>
        <w:ind w:left="741" w:firstLine="0"/>
        <w:jc w:val="left"/>
        <w:rPr>
          <w:sz w:val="24"/>
          <w:szCs w:val="24"/>
        </w:rPr>
      </w:pPr>
      <w:r>
        <w:rPr>
          <w:sz w:val="24"/>
          <w:szCs w:val="24"/>
        </w:rPr>
        <w:t>Особенности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уголовной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ответственности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несовершеннолетних. Правоохранительные органы в Российской Федерации.</w:t>
      </w:r>
    </w:p>
    <w:p w:rsidR="001D5A32" w:rsidRDefault="00980C39">
      <w:pPr>
        <w:pStyle w:val="a3"/>
        <w:spacing w:before="4"/>
        <w:ind w:left="741" w:firstLine="0"/>
        <w:jc w:val="left"/>
        <w:rPr>
          <w:sz w:val="24"/>
          <w:szCs w:val="24"/>
        </w:rPr>
      </w:pPr>
      <w:r>
        <w:rPr>
          <w:sz w:val="24"/>
          <w:szCs w:val="24"/>
        </w:rPr>
        <w:t>Гражданин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гражданство.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Гражданство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-1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Федерации.</w:t>
      </w:r>
    </w:p>
    <w:p w:rsidR="001D5A32" w:rsidRDefault="00980C39">
      <w:pPr>
        <w:pStyle w:val="a3"/>
        <w:spacing w:before="34" w:line="264" w:lineRule="auto"/>
        <w:jc w:val="left"/>
        <w:rPr>
          <w:sz w:val="24"/>
          <w:szCs w:val="24"/>
        </w:rPr>
      </w:pPr>
      <w:r>
        <w:rPr>
          <w:sz w:val="24"/>
          <w:szCs w:val="24"/>
        </w:rPr>
        <w:t>Права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свободы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человека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гражданина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Конституции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Российской Федерации. Конституционные обязанности.</w:t>
      </w:r>
    </w:p>
    <w:p w:rsidR="001D5A32" w:rsidRDefault="00980C39">
      <w:pPr>
        <w:pStyle w:val="2"/>
        <w:jc w:val="left"/>
        <w:rPr>
          <w:sz w:val="24"/>
          <w:szCs w:val="24"/>
        </w:rPr>
      </w:pPr>
      <w:r>
        <w:rPr>
          <w:spacing w:val="-2"/>
          <w:sz w:val="24"/>
          <w:szCs w:val="24"/>
        </w:rPr>
        <w:t>Культура.</w:t>
      </w:r>
    </w:p>
    <w:p w:rsidR="001D5A32" w:rsidRDefault="001D5A32">
      <w:pPr>
        <w:pStyle w:val="2"/>
        <w:jc w:val="left"/>
        <w:rPr>
          <w:sz w:val="24"/>
          <w:szCs w:val="24"/>
        </w:rPr>
        <w:sectPr w:rsidR="001D5A32">
          <w:pgSz w:w="11910" w:h="16390"/>
          <w:pgMar w:top="1060" w:right="708" w:bottom="280" w:left="1559" w:header="720" w:footer="720" w:gutter="0"/>
          <w:cols w:space="720"/>
        </w:sectPr>
      </w:pPr>
    </w:p>
    <w:p w:rsidR="001D5A32" w:rsidRDefault="00980C39">
      <w:pPr>
        <w:pStyle w:val="a3"/>
        <w:tabs>
          <w:tab w:val="left" w:pos="2284"/>
          <w:tab w:val="left" w:pos="4045"/>
          <w:tab w:val="left" w:pos="5550"/>
          <w:tab w:val="left" w:pos="7219"/>
          <w:tab w:val="left" w:pos="8236"/>
        </w:tabs>
        <w:spacing w:before="63"/>
        <w:ind w:left="741" w:firstLine="0"/>
        <w:jc w:val="left"/>
        <w:rPr>
          <w:sz w:val="24"/>
          <w:szCs w:val="24"/>
        </w:rPr>
      </w:pPr>
      <w:r>
        <w:rPr>
          <w:spacing w:val="-2"/>
          <w:sz w:val="24"/>
          <w:szCs w:val="24"/>
        </w:rPr>
        <w:lastRenderedPageBreak/>
        <w:t>Культура.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Культурное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наследие.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Искусство.</w:t>
      </w:r>
      <w:r>
        <w:rPr>
          <w:sz w:val="24"/>
          <w:szCs w:val="24"/>
        </w:rPr>
        <w:tab/>
      </w:r>
      <w:r>
        <w:rPr>
          <w:spacing w:val="-4"/>
          <w:sz w:val="24"/>
          <w:szCs w:val="24"/>
        </w:rPr>
        <w:t>Виды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искусства.</w:t>
      </w:r>
    </w:p>
    <w:p w:rsidR="001D5A32" w:rsidRDefault="00980C39">
      <w:pPr>
        <w:pStyle w:val="a3"/>
        <w:spacing w:before="34"/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t>Учреждения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культуры.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Государственная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культурная</w:t>
      </w:r>
      <w:r>
        <w:rPr>
          <w:spacing w:val="-1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политика.</w:t>
      </w:r>
    </w:p>
    <w:p w:rsidR="001D5A32" w:rsidRDefault="00980C39">
      <w:pPr>
        <w:pStyle w:val="a3"/>
        <w:spacing w:before="33" w:line="264" w:lineRule="auto"/>
        <w:jc w:val="left"/>
        <w:rPr>
          <w:sz w:val="24"/>
          <w:szCs w:val="24"/>
        </w:rPr>
      </w:pPr>
      <w:r>
        <w:rPr>
          <w:sz w:val="24"/>
          <w:szCs w:val="24"/>
        </w:rPr>
        <w:t>Религия.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Роль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религии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жизни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человека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общества.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Традиционные религии в Российской Федерации.</w:t>
      </w:r>
    </w:p>
    <w:p w:rsidR="001D5A32" w:rsidRDefault="00980C39">
      <w:pPr>
        <w:pStyle w:val="a3"/>
        <w:spacing w:line="264" w:lineRule="auto"/>
        <w:jc w:val="left"/>
        <w:rPr>
          <w:sz w:val="24"/>
          <w:szCs w:val="24"/>
        </w:rPr>
      </w:pPr>
      <w:r>
        <w:rPr>
          <w:sz w:val="24"/>
          <w:szCs w:val="24"/>
        </w:rPr>
        <w:t>Образование.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Современная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система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российского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образования.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Права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и обязанности обучающегося.</w:t>
      </w:r>
    </w:p>
    <w:p w:rsidR="001D5A32" w:rsidRDefault="00980C39">
      <w:pPr>
        <w:pStyle w:val="2"/>
        <w:spacing w:before="5"/>
        <w:jc w:val="left"/>
        <w:rPr>
          <w:sz w:val="24"/>
          <w:szCs w:val="24"/>
        </w:rPr>
      </w:pPr>
      <w:r>
        <w:rPr>
          <w:spacing w:val="-2"/>
          <w:sz w:val="24"/>
          <w:szCs w:val="24"/>
        </w:rPr>
        <w:t>Наука.</w:t>
      </w:r>
    </w:p>
    <w:p w:rsidR="001D5A32" w:rsidRDefault="00980C39">
      <w:pPr>
        <w:pStyle w:val="a3"/>
        <w:spacing w:before="28" w:line="264" w:lineRule="auto"/>
        <w:jc w:val="left"/>
        <w:rPr>
          <w:sz w:val="24"/>
          <w:szCs w:val="24"/>
        </w:rPr>
      </w:pPr>
      <w:r>
        <w:rPr>
          <w:sz w:val="24"/>
          <w:szCs w:val="24"/>
        </w:rPr>
        <w:t>Роль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науки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развитии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общества. Передовые рубежи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науки в XXI веке. Государственная поддержка науки в Российской Федерации.</w:t>
      </w:r>
    </w:p>
    <w:p w:rsidR="001D5A32" w:rsidRDefault="00980C39">
      <w:pPr>
        <w:pStyle w:val="2"/>
        <w:spacing w:before="3"/>
        <w:jc w:val="left"/>
        <w:rPr>
          <w:sz w:val="24"/>
          <w:szCs w:val="24"/>
        </w:rPr>
      </w:pPr>
      <w:r>
        <w:rPr>
          <w:spacing w:val="-2"/>
          <w:sz w:val="24"/>
          <w:szCs w:val="24"/>
        </w:rPr>
        <w:t>Экономика.</w:t>
      </w:r>
    </w:p>
    <w:p w:rsidR="001D5A32" w:rsidRDefault="00980C39">
      <w:pPr>
        <w:pStyle w:val="a3"/>
        <w:spacing w:before="28" w:line="264" w:lineRule="auto"/>
        <w:ind w:right="133"/>
        <w:rPr>
          <w:sz w:val="24"/>
          <w:szCs w:val="24"/>
        </w:rPr>
      </w:pPr>
      <w:r>
        <w:rPr>
          <w:sz w:val="24"/>
          <w:szCs w:val="24"/>
        </w:rPr>
        <w:t>Хозяйственная система. Экономическая деятельность. Экономические блага.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Факторы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производства. Собственность. Обмен 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торговля. Рынок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его </w:t>
      </w:r>
      <w:r>
        <w:rPr>
          <w:spacing w:val="-2"/>
          <w:sz w:val="24"/>
          <w:szCs w:val="24"/>
        </w:rPr>
        <w:t>механизмы.</w:t>
      </w:r>
    </w:p>
    <w:p w:rsidR="001D5A32" w:rsidRDefault="00980C39">
      <w:pPr>
        <w:pStyle w:val="a3"/>
        <w:spacing w:line="264" w:lineRule="auto"/>
        <w:ind w:right="151"/>
        <w:rPr>
          <w:sz w:val="24"/>
          <w:szCs w:val="24"/>
        </w:rPr>
      </w:pPr>
      <w:r>
        <w:rPr>
          <w:sz w:val="24"/>
          <w:szCs w:val="24"/>
        </w:rPr>
        <w:t>Государство в экономике. Деньги и их функции. Инфляция. Центральный Банк Российской Федерации. Государственный бюджет. Налоги. Цели экономической политики государства.</w:t>
      </w:r>
    </w:p>
    <w:p w:rsidR="001D5A32" w:rsidRDefault="00980C39">
      <w:pPr>
        <w:pStyle w:val="a3"/>
        <w:spacing w:before="2" w:line="264" w:lineRule="auto"/>
        <w:ind w:right="142"/>
        <w:rPr>
          <w:sz w:val="24"/>
          <w:szCs w:val="24"/>
        </w:rPr>
      </w:pPr>
      <w:r>
        <w:rPr>
          <w:sz w:val="24"/>
          <w:szCs w:val="24"/>
        </w:rPr>
        <w:t>Семья в экономике. Экономические ресурсы семьи. Финансовые инструменты, используемые домохозяйствами. Семейный бюджет и рациональное потребление. Способы и формы сбережений. Личный финансовый план.</w:t>
      </w:r>
    </w:p>
    <w:p w:rsidR="001D5A32" w:rsidRDefault="00980C39">
      <w:pPr>
        <w:pStyle w:val="2"/>
        <w:spacing w:before="4"/>
        <w:rPr>
          <w:sz w:val="24"/>
          <w:szCs w:val="24"/>
        </w:rPr>
      </w:pPr>
      <w:r>
        <w:rPr>
          <w:sz w:val="24"/>
          <w:szCs w:val="24"/>
        </w:rPr>
        <w:t>Россия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пути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будущее.</w:t>
      </w:r>
    </w:p>
    <w:p w:rsidR="001D5A32" w:rsidRDefault="00980C39">
      <w:pPr>
        <w:pStyle w:val="a3"/>
        <w:spacing w:before="29"/>
        <w:ind w:left="741" w:firstLine="0"/>
        <w:rPr>
          <w:sz w:val="24"/>
          <w:szCs w:val="24"/>
        </w:rPr>
      </w:pPr>
      <w:r>
        <w:rPr>
          <w:sz w:val="24"/>
          <w:szCs w:val="24"/>
        </w:rPr>
        <w:t>Россия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страна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возможностей.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Национальные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цели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развития</w:t>
      </w:r>
      <w:r>
        <w:rPr>
          <w:spacing w:val="5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России.</w:t>
      </w:r>
    </w:p>
    <w:p w:rsidR="001D5A32" w:rsidRDefault="00980C39">
      <w:pPr>
        <w:pStyle w:val="a3"/>
        <w:spacing w:before="33"/>
        <w:ind w:firstLine="0"/>
        <w:rPr>
          <w:sz w:val="24"/>
          <w:szCs w:val="24"/>
        </w:rPr>
      </w:pPr>
      <w:r>
        <w:rPr>
          <w:spacing w:val="-2"/>
          <w:sz w:val="24"/>
          <w:szCs w:val="24"/>
        </w:rPr>
        <w:t>Технологический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суверенитет.</w:t>
      </w:r>
    </w:p>
    <w:p w:rsidR="001D5A32" w:rsidRDefault="00980C39">
      <w:pPr>
        <w:pStyle w:val="a3"/>
        <w:spacing w:before="29" w:line="264" w:lineRule="auto"/>
        <w:ind w:right="136"/>
        <w:rPr>
          <w:sz w:val="24"/>
          <w:szCs w:val="24"/>
        </w:rPr>
      </w:pPr>
      <w:r>
        <w:rPr>
          <w:sz w:val="24"/>
          <w:szCs w:val="24"/>
        </w:rPr>
        <w:t>Россия в XXI веке. Россия – государство-цивилизация. Россия в глобальной политике.</w:t>
      </w:r>
    </w:p>
    <w:p w:rsidR="001D5A32" w:rsidRDefault="001D5A32">
      <w:pPr>
        <w:pStyle w:val="a3"/>
        <w:spacing w:line="264" w:lineRule="auto"/>
        <w:sectPr w:rsidR="001D5A32">
          <w:pgSz w:w="11910" w:h="16390"/>
          <w:pgMar w:top="1060" w:right="708" w:bottom="280" w:left="1559" w:header="720" w:footer="720" w:gutter="0"/>
          <w:cols w:space="720"/>
        </w:sectPr>
      </w:pPr>
    </w:p>
    <w:p w:rsidR="001D5A32" w:rsidRDefault="00980C39">
      <w:pPr>
        <w:pStyle w:val="1"/>
        <w:spacing w:line="264" w:lineRule="auto"/>
        <w:ind w:left="741" w:hanging="481"/>
      </w:pPr>
      <w:r>
        <w:lastRenderedPageBreak/>
        <w:t>ПЛАНИРУЕМЫЕ</w:t>
      </w:r>
      <w:r>
        <w:rPr>
          <w:spacing w:val="-18"/>
        </w:rPr>
        <w:t xml:space="preserve"> </w:t>
      </w:r>
      <w:r>
        <w:rPr>
          <w:color w:val="212121"/>
        </w:rPr>
        <w:t>ОБРАЗОВАТЕЛЬНЫЕ</w:t>
      </w:r>
      <w:r>
        <w:rPr>
          <w:color w:val="212121"/>
          <w:spacing w:val="-17"/>
        </w:rPr>
        <w:t xml:space="preserve"> </w:t>
      </w:r>
      <w:r>
        <w:rPr>
          <w:color w:val="212121"/>
        </w:rPr>
        <w:t>РЕЗУЛЬТАТЫ Л</w:t>
      </w:r>
      <w:r>
        <w:t>ИЧНОСТНЫЕ РЕЗУЛЬТАТЫ</w:t>
      </w:r>
    </w:p>
    <w:p w:rsidR="001D5A32" w:rsidRDefault="00980C39">
      <w:pPr>
        <w:pStyle w:val="a3"/>
        <w:spacing w:before="290"/>
        <w:ind w:right="142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Личностные результаты изучения обществознания воплощают традиционные российские социокультурные и духовно-нравственные ценности, принятые в обществе нормы поведения, отражают готовность обучающихся руководствоваться ими в жизни, во взаимодействии с другими людьми, при принятии собственных решений. Они достигаются в единстве </w:t>
      </w:r>
      <w:r>
        <w:rPr>
          <w:spacing w:val="-2"/>
          <w:sz w:val="24"/>
          <w:szCs w:val="24"/>
        </w:rPr>
        <w:t>учебной</w:t>
      </w:r>
    </w:p>
    <w:p w:rsidR="001D5A32" w:rsidRDefault="00980C39">
      <w:pPr>
        <w:pStyle w:val="a3"/>
        <w:spacing w:before="3" w:line="264" w:lineRule="auto"/>
        <w:ind w:left="260" w:right="151" w:firstLine="0"/>
        <w:jc w:val="left"/>
        <w:rPr>
          <w:sz w:val="24"/>
          <w:szCs w:val="24"/>
        </w:rPr>
      </w:pPr>
      <w:r>
        <w:rPr>
          <w:sz w:val="24"/>
          <w:szCs w:val="24"/>
        </w:rPr>
        <w:t>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деятельности, в том числе в части:</w:t>
      </w:r>
    </w:p>
    <w:p w:rsidR="001D5A32" w:rsidRDefault="00980C39">
      <w:pPr>
        <w:pStyle w:val="a4"/>
        <w:numPr>
          <w:ilvl w:val="0"/>
          <w:numId w:val="2"/>
        </w:numPr>
        <w:tabs>
          <w:tab w:val="left" w:pos="1089"/>
        </w:tabs>
        <w:spacing w:line="264" w:lineRule="auto"/>
        <w:ind w:right="136" w:firstLine="600"/>
        <w:rPr>
          <w:sz w:val="24"/>
          <w:szCs w:val="21"/>
        </w:rPr>
      </w:pPr>
      <w:r>
        <w:rPr>
          <w:i/>
          <w:sz w:val="24"/>
          <w:szCs w:val="21"/>
        </w:rPr>
        <w:t xml:space="preserve">гражданского воспитания: </w:t>
      </w:r>
      <w:r>
        <w:rPr>
          <w:sz w:val="24"/>
          <w:szCs w:val="21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неприятие любых форм экстремизма, дискриминации, понимание роли различных социальных институтов в жизни человека, представление об основных</w:t>
      </w:r>
      <w:r>
        <w:rPr>
          <w:spacing w:val="-3"/>
          <w:sz w:val="24"/>
          <w:szCs w:val="21"/>
        </w:rPr>
        <w:t xml:space="preserve"> </w:t>
      </w:r>
      <w:r>
        <w:rPr>
          <w:sz w:val="24"/>
          <w:szCs w:val="21"/>
        </w:rPr>
        <w:t>правах, свободах</w:t>
      </w:r>
      <w:r>
        <w:rPr>
          <w:spacing w:val="-3"/>
          <w:sz w:val="24"/>
          <w:szCs w:val="21"/>
        </w:rPr>
        <w:t xml:space="preserve"> </w:t>
      </w:r>
      <w:r>
        <w:rPr>
          <w:sz w:val="24"/>
          <w:szCs w:val="21"/>
        </w:rPr>
        <w:t>и обязанностях гражданина, социальных нормах и правилах межличностных отношений в поликультурном и многоконфессиональном обществе, готовность к разнообразной созидательной деятельности, стремление к взаимопониманию и взаимопомощи; активное участие в самоуправлении в образовательной организации; готовность к участию в гуманитарной деятельности (волонтерство, помощь людям, нуждающимся в ней);</w:t>
      </w:r>
    </w:p>
    <w:p w:rsidR="001D5A32" w:rsidRDefault="00980C39">
      <w:pPr>
        <w:pStyle w:val="a4"/>
        <w:numPr>
          <w:ilvl w:val="0"/>
          <w:numId w:val="2"/>
        </w:numPr>
        <w:tabs>
          <w:tab w:val="left" w:pos="1118"/>
        </w:tabs>
        <w:spacing w:before="3" w:line="264" w:lineRule="auto"/>
        <w:ind w:right="145" w:firstLine="600"/>
        <w:rPr>
          <w:sz w:val="24"/>
          <w:szCs w:val="21"/>
        </w:rPr>
      </w:pPr>
      <w:r>
        <w:rPr>
          <w:i/>
          <w:sz w:val="24"/>
          <w:szCs w:val="21"/>
        </w:rPr>
        <w:t xml:space="preserve">патриотического воспитания: </w:t>
      </w:r>
      <w:r>
        <w:rPr>
          <w:sz w:val="24"/>
          <w:szCs w:val="21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России, ценностное отношение к достижениям своей Родины – России, к науке, искусству, спорту, технологиям, боевым подвигам и трудовым достижениям народа, уважение к символам</w:t>
      </w:r>
      <w:r>
        <w:rPr>
          <w:spacing w:val="-6"/>
          <w:sz w:val="24"/>
          <w:szCs w:val="21"/>
        </w:rPr>
        <w:t xml:space="preserve"> </w:t>
      </w:r>
      <w:r>
        <w:rPr>
          <w:sz w:val="24"/>
          <w:szCs w:val="21"/>
        </w:rPr>
        <w:t>России,</w:t>
      </w:r>
      <w:r>
        <w:rPr>
          <w:spacing w:val="-6"/>
          <w:sz w:val="24"/>
          <w:szCs w:val="21"/>
        </w:rPr>
        <w:t xml:space="preserve"> </w:t>
      </w:r>
      <w:r>
        <w:rPr>
          <w:sz w:val="24"/>
          <w:szCs w:val="21"/>
        </w:rPr>
        <w:t>государственным</w:t>
      </w:r>
      <w:r>
        <w:rPr>
          <w:spacing w:val="-7"/>
          <w:sz w:val="24"/>
          <w:szCs w:val="21"/>
        </w:rPr>
        <w:t xml:space="preserve"> </w:t>
      </w:r>
      <w:r>
        <w:rPr>
          <w:sz w:val="24"/>
          <w:szCs w:val="21"/>
        </w:rPr>
        <w:t>праздникам,</w:t>
      </w:r>
      <w:r>
        <w:rPr>
          <w:spacing w:val="-5"/>
          <w:sz w:val="24"/>
          <w:szCs w:val="21"/>
        </w:rPr>
        <w:t xml:space="preserve"> </w:t>
      </w:r>
      <w:r>
        <w:rPr>
          <w:sz w:val="24"/>
          <w:szCs w:val="21"/>
        </w:rPr>
        <w:t>историческому,</w:t>
      </w:r>
      <w:r>
        <w:rPr>
          <w:spacing w:val="-5"/>
          <w:sz w:val="24"/>
          <w:szCs w:val="21"/>
        </w:rPr>
        <w:t xml:space="preserve"> </w:t>
      </w:r>
      <w:r>
        <w:rPr>
          <w:sz w:val="24"/>
          <w:szCs w:val="21"/>
        </w:rPr>
        <w:t>природному наследию и памятникам, традициям разных</w:t>
      </w:r>
      <w:r>
        <w:rPr>
          <w:spacing w:val="-2"/>
          <w:sz w:val="24"/>
          <w:szCs w:val="21"/>
        </w:rPr>
        <w:t xml:space="preserve"> </w:t>
      </w:r>
      <w:r>
        <w:rPr>
          <w:sz w:val="24"/>
          <w:szCs w:val="21"/>
        </w:rPr>
        <w:t xml:space="preserve">народов, проживающих в родной </w:t>
      </w:r>
      <w:r>
        <w:rPr>
          <w:spacing w:val="-2"/>
          <w:sz w:val="24"/>
          <w:szCs w:val="21"/>
        </w:rPr>
        <w:t>стране;</w:t>
      </w:r>
    </w:p>
    <w:p w:rsidR="001D5A32" w:rsidRDefault="00980C39">
      <w:pPr>
        <w:pStyle w:val="a4"/>
        <w:numPr>
          <w:ilvl w:val="0"/>
          <w:numId w:val="2"/>
        </w:numPr>
        <w:tabs>
          <w:tab w:val="left" w:pos="1219"/>
        </w:tabs>
        <w:spacing w:before="1" w:line="264" w:lineRule="auto"/>
        <w:ind w:firstLine="600"/>
        <w:rPr>
          <w:sz w:val="24"/>
          <w:szCs w:val="21"/>
        </w:rPr>
      </w:pPr>
      <w:r>
        <w:rPr>
          <w:i/>
          <w:sz w:val="24"/>
          <w:szCs w:val="21"/>
        </w:rPr>
        <w:t xml:space="preserve">духовно-нравственного воспитания: </w:t>
      </w:r>
      <w:r>
        <w:rPr>
          <w:sz w:val="24"/>
          <w:szCs w:val="21"/>
        </w:rPr>
        <w:t>ориентация на моральные ценности и нормы в ситуациях нравственного выбора, 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 активное неприятие асоциальных поступков; свобода и ответственность личности в условиях индивидуального и общественного пространства;</w:t>
      </w:r>
    </w:p>
    <w:p w:rsidR="001D5A32" w:rsidRDefault="001D5A32">
      <w:pPr>
        <w:pStyle w:val="a4"/>
        <w:spacing w:line="264" w:lineRule="auto"/>
        <w:jc w:val="left"/>
        <w:rPr>
          <w:sz w:val="24"/>
          <w:szCs w:val="21"/>
        </w:rPr>
        <w:sectPr w:rsidR="001D5A32">
          <w:pgSz w:w="11910" w:h="16390"/>
          <w:pgMar w:top="1060" w:right="708" w:bottom="280" w:left="1559" w:header="720" w:footer="720" w:gutter="0"/>
          <w:cols w:space="720"/>
        </w:sectPr>
      </w:pPr>
    </w:p>
    <w:p w:rsidR="001D5A32" w:rsidRDefault="00980C39">
      <w:pPr>
        <w:pStyle w:val="a4"/>
        <w:numPr>
          <w:ilvl w:val="0"/>
          <w:numId w:val="2"/>
        </w:numPr>
        <w:tabs>
          <w:tab w:val="left" w:pos="1194"/>
        </w:tabs>
        <w:spacing w:before="63" w:line="264" w:lineRule="auto"/>
        <w:ind w:firstLine="600"/>
        <w:rPr>
          <w:sz w:val="24"/>
          <w:szCs w:val="21"/>
        </w:rPr>
      </w:pPr>
      <w:r>
        <w:rPr>
          <w:i/>
          <w:sz w:val="24"/>
          <w:szCs w:val="21"/>
        </w:rPr>
        <w:lastRenderedPageBreak/>
        <w:t xml:space="preserve">эстетического воспитания: </w:t>
      </w:r>
      <w:r>
        <w:rPr>
          <w:sz w:val="24"/>
          <w:szCs w:val="21"/>
        </w:rPr>
        <w:t>восприимчивость к разным видам искусства, традициям и творчеству своего и других народов, понимание эмоционального</w:t>
      </w:r>
      <w:r>
        <w:rPr>
          <w:spacing w:val="-5"/>
          <w:sz w:val="24"/>
          <w:szCs w:val="21"/>
        </w:rPr>
        <w:t xml:space="preserve"> </w:t>
      </w:r>
      <w:r>
        <w:rPr>
          <w:sz w:val="24"/>
          <w:szCs w:val="21"/>
        </w:rPr>
        <w:t>воздействия</w:t>
      </w:r>
      <w:r>
        <w:rPr>
          <w:spacing w:val="-4"/>
          <w:sz w:val="24"/>
          <w:szCs w:val="21"/>
        </w:rPr>
        <w:t xml:space="preserve"> </w:t>
      </w:r>
      <w:r>
        <w:rPr>
          <w:sz w:val="24"/>
          <w:szCs w:val="21"/>
        </w:rPr>
        <w:t>искусства,</w:t>
      </w:r>
      <w:r>
        <w:rPr>
          <w:spacing w:val="-3"/>
          <w:sz w:val="24"/>
          <w:szCs w:val="21"/>
        </w:rPr>
        <w:t xml:space="preserve"> </w:t>
      </w:r>
      <w:r>
        <w:rPr>
          <w:sz w:val="24"/>
          <w:szCs w:val="21"/>
        </w:rPr>
        <w:t>осознание</w:t>
      </w:r>
      <w:r>
        <w:rPr>
          <w:spacing w:val="-4"/>
          <w:sz w:val="24"/>
          <w:szCs w:val="21"/>
        </w:rPr>
        <w:t xml:space="preserve"> </w:t>
      </w:r>
      <w:r>
        <w:rPr>
          <w:sz w:val="24"/>
          <w:szCs w:val="21"/>
        </w:rPr>
        <w:t>важности</w:t>
      </w:r>
      <w:r>
        <w:rPr>
          <w:spacing w:val="-5"/>
          <w:sz w:val="24"/>
          <w:szCs w:val="21"/>
        </w:rPr>
        <w:t xml:space="preserve"> </w:t>
      </w:r>
      <w:r>
        <w:rPr>
          <w:sz w:val="24"/>
          <w:szCs w:val="21"/>
        </w:rPr>
        <w:t>художественной культуры как средства коммуникации и самовыражения, понимание</w:t>
      </w:r>
      <w:r>
        <w:rPr>
          <w:spacing w:val="40"/>
          <w:sz w:val="24"/>
          <w:szCs w:val="21"/>
        </w:rPr>
        <w:t xml:space="preserve"> </w:t>
      </w:r>
      <w:r>
        <w:rPr>
          <w:sz w:val="24"/>
          <w:szCs w:val="21"/>
        </w:rPr>
        <w:t>ценности отечественного и мирового искусства, этнических культурных традиций и народного творчества, стремление к самовыражению в разных видах искусства;</w:t>
      </w:r>
    </w:p>
    <w:p w:rsidR="001D5A32" w:rsidRDefault="00980C39">
      <w:pPr>
        <w:pStyle w:val="a4"/>
        <w:numPr>
          <w:ilvl w:val="0"/>
          <w:numId w:val="2"/>
        </w:numPr>
        <w:tabs>
          <w:tab w:val="left" w:pos="1214"/>
        </w:tabs>
        <w:spacing w:before="4" w:line="264" w:lineRule="auto"/>
        <w:ind w:right="140" w:firstLine="600"/>
        <w:rPr>
          <w:sz w:val="24"/>
          <w:szCs w:val="21"/>
        </w:rPr>
      </w:pPr>
      <w:r>
        <w:rPr>
          <w:i/>
          <w:sz w:val="24"/>
          <w:szCs w:val="21"/>
        </w:rPr>
        <w:t xml:space="preserve">физического воспитания, формирования культуры здоровья и эмоционального благополучия: </w:t>
      </w:r>
      <w:r>
        <w:rPr>
          <w:sz w:val="24"/>
          <w:szCs w:val="21"/>
        </w:rPr>
        <w:t>осознание ценности жизни; ответственное отношение к своему здоровью и установка на здоровый образ жизни, 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 соблюдение правил безопасности, в том числе навыки безопасного поведения в Интернете,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цели, умение принимать себя и других, не осуждая, сформированность навыков рефлексии, признание своего права на ошибку и такого же права другого человека;</w:t>
      </w:r>
    </w:p>
    <w:p w:rsidR="001D5A32" w:rsidRDefault="00980C39">
      <w:pPr>
        <w:pStyle w:val="a4"/>
        <w:numPr>
          <w:ilvl w:val="0"/>
          <w:numId w:val="2"/>
        </w:numPr>
        <w:tabs>
          <w:tab w:val="left" w:pos="1108"/>
        </w:tabs>
        <w:spacing w:line="264" w:lineRule="auto"/>
        <w:ind w:right="137" w:firstLine="600"/>
        <w:rPr>
          <w:sz w:val="24"/>
          <w:szCs w:val="21"/>
        </w:rPr>
      </w:pPr>
      <w:r>
        <w:rPr>
          <w:i/>
          <w:sz w:val="24"/>
          <w:szCs w:val="21"/>
        </w:rPr>
        <w:t xml:space="preserve">трудового воспитания: </w:t>
      </w:r>
      <w:r>
        <w:rPr>
          <w:sz w:val="24"/>
          <w:szCs w:val="21"/>
        </w:rPr>
        <w:t>установка на активное участие в решении практических задач (в рамках семьи, образовательной организации,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деятельность, интерес к практическому изучению профессий и труда различного рода, в том числе на основе применения изучаемого предметного знания; осознание важности обучения на протяжении всей жизни для успешной профессиональной деятельности и развитие необходимых умений для этого, уважение к труду и результатам трудовой деятельности, 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:rsidR="001D5A32" w:rsidRDefault="00980C39">
      <w:pPr>
        <w:pStyle w:val="a4"/>
        <w:numPr>
          <w:ilvl w:val="0"/>
          <w:numId w:val="2"/>
        </w:numPr>
        <w:tabs>
          <w:tab w:val="left" w:pos="1223"/>
        </w:tabs>
        <w:spacing w:before="3" w:line="264" w:lineRule="auto"/>
        <w:ind w:right="145" w:firstLine="600"/>
        <w:rPr>
          <w:sz w:val="24"/>
          <w:szCs w:val="21"/>
        </w:rPr>
      </w:pPr>
      <w:r>
        <w:rPr>
          <w:i/>
          <w:sz w:val="24"/>
          <w:szCs w:val="21"/>
        </w:rPr>
        <w:t xml:space="preserve">ценности научного познания: </w:t>
      </w:r>
      <w:r>
        <w:rPr>
          <w:sz w:val="24"/>
          <w:szCs w:val="21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о взаимосвязях человека с природной и социальной средой; овладение языковой и читательской культурой как средством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1D5A32" w:rsidRDefault="001D5A32">
      <w:pPr>
        <w:pStyle w:val="a4"/>
        <w:spacing w:line="264" w:lineRule="auto"/>
        <w:jc w:val="left"/>
        <w:rPr>
          <w:sz w:val="24"/>
          <w:szCs w:val="21"/>
        </w:rPr>
        <w:sectPr w:rsidR="001D5A32">
          <w:pgSz w:w="11910" w:h="16390"/>
          <w:pgMar w:top="1060" w:right="708" w:bottom="280" w:left="1559" w:header="720" w:footer="720" w:gutter="0"/>
          <w:cols w:space="720"/>
        </w:sectPr>
      </w:pPr>
    </w:p>
    <w:p w:rsidR="001D5A32" w:rsidRDefault="00980C39">
      <w:pPr>
        <w:pStyle w:val="a4"/>
        <w:numPr>
          <w:ilvl w:val="0"/>
          <w:numId w:val="2"/>
        </w:numPr>
        <w:tabs>
          <w:tab w:val="left" w:pos="1118"/>
        </w:tabs>
        <w:spacing w:before="63" w:line="264" w:lineRule="auto"/>
        <w:ind w:right="135" w:firstLine="600"/>
        <w:rPr>
          <w:sz w:val="24"/>
          <w:szCs w:val="21"/>
        </w:rPr>
      </w:pPr>
      <w:r>
        <w:rPr>
          <w:i/>
          <w:sz w:val="24"/>
          <w:szCs w:val="21"/>
        </w:rPr>
        <w:lastRenderedPageBreak/>
        <w:t xml:space="preserve">экологического воспитания: </w:t>
      </w:r>
      <w:r>
        <w:rPr>
          <w:sz w:val="24"/>
          <w:szCs w:val="21"/>
        </w:rPr>
        <w:t>ориентация на применение знаний из социальных и естественных наук для планирования поступков и оценка возможных последствий своих действий для окружающей среды; повышение уровня экологической культуры;</w:t>
      </w:r>
    </w:p>
    <w:p w:rsidR="001D5A32" w:rsidRDefault="00980C39">
      <w:pPr>
        <w:spacing w:line="264" w:lineRule="auto"/>
        <w:ind w:left="140" w:right="139" w:firstLine="600"/>
        <w:rPr>
          <w:i/>
          <w:sz w:val="24"/>
          <w:szCs w:val="21"/>
        </w:rPr>
      </w:pPr>
      <w:r>
        <w:rPr>
          <w:i/>
          <w:sz w:val="24"/>
          <w:szCs w:val="21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 w:rsidR="001D5A32" w:rsidRDefault="00980C39">
      <w:pPr>
        <w:pStyle w:val="a3"/>
        <w:spacing w:before="2" w:line="264" w:lineRule="auto"/>
        <w:ind w:right="146"/>
        <w:jc w:val="left"/>
        <w:rPr>
          <w:sz w:val="24"/>
          <w:szCs w:val="24"/>
        </w:rPr>
      </w:pPr>
      <w:r>
        <w:rPr>
          <w:sz w:val="24"/>
          <w:szCs w:val="24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жизни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группах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1D5A32" w:rsidRDefault="00980C39">
      <w:pPr>
        <w:pStyle w:val="a3"/>
        <w:spacing w:before="2" w:line="261" w:lineRule="auto"/>
        <w:ind w:right="142"/>
        <w:jc w:val="left"/>
        <w:rPr>
          <w:sz w:val="24"/>
          <w:szCs w:val="24"/>
        </w:rPr>
      </w:pPr>
      <w:r>
        <w:rPr>
          <w:sz w:val="24"/>
          <w:szCs w:val="24"/>
        </w:rPr>
        <w:t>способность обучающихся взаимодействия в условиях неопределенности, открытость опыту и знаниям других людей;</w:t>
      </w:r>
    </w:p>
    <w:p w:rsidR="001D5A32" w:rsidRDefault="00980C39">
      <w:pPr>
        <w:pStyle w:val="a3"/>
        <w:spacing w:before="5" w:line="264" w:lineRule="auto"/>
        <w:ind w:right="147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способность действовать в условиях неопределенности, открытость опыту и знаниям других людей, повышать уровень своей компетентности через практическую деятельность, в том числе умение учиться у других </w:t>
      </w:r>
      <w:r>
        <w:rPr>
          <w:spacing w:val="-2"/>
          <w:sz w:val="24"/>
          <w:szCs w:val="24"/>
        </w:rPr>
        <w:t>людей;</w:t>
      </w:r>
    </w:p>
    <w:p w:rsidR="001D5A32" w:rsidRDefault="00980C39">
      <w:pPr>
        <w:pStyle w:val="a3"/>
        <w:spacing w:line="264" w:lineRule="auto"/>
        <w:ind w:right="142"/>
        <w:jc w:val="left"/>
        <w:rPr>
          <w:sz w:val="24"/>
          <w:szCs w:val="24"/>
        </w:rPr>
      </w:pPr>
      <w:r>
        <w:rPr>
          <w:sz w:val="24"/>
          <w:szCs w:val="24"/>
        </w:rPr>
        <w:t>осознавать в совместной деятельности новые знания, навыки и компетенции из опыта других людей;</w:t>
      </w:r>
    </w:p>
    <w:p w:rsidR="001D5A32" w:rsidRDefault="00980C39">
      <w:pPr>
        <w:pStyle w:val="a3"/>
        <w:spacing w:before="1" w:line="264" w:lineRule="auto"/>
        <w:ind w:right="143"/>
        <w:jc w:val="left"/>
        <w:rPr>
          <w:sz w:val="24"/>
          <w:szCs w:val="24"/>
        </w:rPr>
      </w:pPr>
      <w:r>
        <w:rPr>
          <w:sz w:val="24"/>
          <w:szCs w:val="24"/>
        </w:rPr>
        <w:t>навык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выявления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связывания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образов,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способность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формирования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новых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знаний,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том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числе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спос</w:t>
      </w:r>
      <w:r>
        <w:rPr>
          <w:color w:val="212121"/>
          <w:sz w:val="24"/>
          <w:szCs w:val="24"/>
        </w:rPr>
        <w:t>обность</w:t>
      </w:r>
      <w:r>
        <w:rPr>
          <w:color w:val="212121"/>
          <w:spacing w:val="80"/>
          <w:sz w:val="24"/>
          <w:szCs w:val="24"/>
        </w:rPr>
        <w:t xml:space="preserve"> </w:t>
      </w:r>
      <w:r>
        <w:rPr>
          <w:color w:val="212121"/>
          <w:sz w:val="24"/>
          <w:szCs w:val="24"/>
        </w:rPr>
        <w:t>формулировать</w:t>
      </w:r>
      <w:r>
        <w:rPr>
          <w:color w:val="212121"/>
          <w:spacing w:val="80"/>
          <w:sz w:val="24"/>
          <w:szCs w:val="24"/>
        </w:rPr>
        <w:t xml:space="preserve"> </w:t>
      </w:r>
      <w:r>
        <w:rPr>
          <w:color w:val="212121"/>
          <w:sz w:val="24"/>
          <w:szCs w:val="24"/>
        </w:rPr>
        <w:t>идеи,</w:t>
      </w:r>
      <w:r>
        <w:rPr>
          <w:color w:val="212121"/>
          <w:spacing w:val="80"/>
          <w:sz w:val="24"/>
          <w:szCs w:val="24"/>
        </w:rPr>
        <w:t xml:space="preserve"> </w:t>
      </w:r>
      <w:r>
        <w:rPr>
          <w:color w:val="212121"/>
          <w:sz w:val="24"/>
          <w:szCs w:val="24"/>
        </w:rPr>
        <w:t>понятия, гипотезы об объектах и явлениях, в том числе ранее неизвестных, осознавать дефицит собственных</w:t>
      </w:r>
      <w:r>
        <w:rPr>
          <w:color w:val="212121"/>
          <w:spacing w:val="-3"/>
          <w:sz w:val="24"/>
          <w:szCs w:val="24"/>
        </w:rPr>
        <w:t xml:space="preserve"> </w:t>
      </w:r>
      <w:r>
        <w:rPr>
          <w:color w:val="212121"/>
          <w:sz w:val="24"/>
          <w:szCs w:val="24"/>
        </w:rPr>
        <w:t xml:space="preserve">знаний и компетентностей, планировать свое развитие; </w:t>
      </w:r>
      <w:r>
        <w:rPr>
          <w:sz w:val="24"/>
          <w:szCs w:val="24"/>
        </w:rPr>
        <w:t>умение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распознавать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конкретные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примеры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понятия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характерным</w:t>
      </w:r>
    </w:p>
    <w:p w:rsidR="001D5A32" w:rsidRDefault="00980C39">
      <w:pPr>
        <w:pStyle w:val="a3"/>
        <w:spacing w:before="1" w:line="264" w:lineRule="auto"/>
        <w:ind w:right="139" w:firstLine="0"/>
        <w:jc w:val="left"/>
        <w:rPr>
          <w:sz w:val="24"/>
          <w:szCs w:val="24"/>
        </w:rPr>
      </w:pPr>
      <w:r>
        <w:rPr>
          <w:sz w:val="24"/>
          <w:szCs w:val="24"/>
        </w:rPr>
        <w:t>признакам, выполнять операции в соответствии с определением и простейшими свойствами понятия, конкретизировать понятие примерами, использовать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понятие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его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свойства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при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решении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задач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(далее –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оперировать понятиями), а также оперировать терминами и представлениями в области концепции устойчивого развития.</w:t>
      </w:r>
    </w:p>
    <w:p w:rsidR="001D5A32" w:rsidRDefault="00980C39">
      <w:pPr>
        <w:pStyle w:val="1"/>
        <w:spacing w:before="6"/>
        <w:ind w:left="741"/>
        <w:jc w:val="both"/>
      </w:pPr>
      <w:r>
        <w:t>МЕТАПРЕДМЕТНЫЕ</w:t>
      </w:r>
      <w:r>
        <w:rPr>
          <w:spacing w:val="-16"/>
        </w:rPr>
        <w:t xml:space="preserve"> </w:t>
      </w:r>
      <w:r>
        <w:rPr>
          <w:spacing w:val="-2"/>
        </w:rPr>
        <w:t>РЕЗУЛЬТАТЫ</w:t>
      </w:r>
    </w:p>
    <w:p w:rsidR="001D5A32" w:rsidRDefault="00980C39">
      <w:pPr>
        <w:pStyle w:val="a3"/>
        <w:spacing w:before="28" w:line="264" w:lineRule="auto"/>
        <w:ind w:right="144"/>
        <w:rPr>
          <w:sz w:val="24"/>
          <w:szCs w:val="24"/>
        </w:rPr>
      </w:pPr>
      <w:r>
        <w:rPr>
          <w:sz w:val="24"/>
          <w:szCs w:val="24"/>
        </w:rPr>
        <w:t>В результате изучения обществознания на уровне основного общего образования у обучающегося будут сформированы познавательные универсальные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учебные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действия,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коммуникативные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универсальные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 xml:space="preserve">учебные действия, регулятивные универсальные учебные действия, совместная </w:t>
      </w:r>
      <w:r>
        <w:rPr>
          <w:spacing w:val="-2"/>
          <w:sz w:val="24"/>
          <w:szCs w:val="24"/>
        </w:rPr>
        <w:t>деятельность.</w:t>
      </w:r>
    </w:p>
    <w:p w:rsidR="001D5A32" w:rsidRDefault="00980C39">
      <w:pPr>
        <w:pStyle w:val="2"/>
        <w:numPr>
          <w:ilvl w:val="0"/>
          <w:numId w:val="3"/>
        </w:numPr>
        <w:tabs>
          <w:tab w:val="left" w:pos="1295"/>
        </w:tabs>
        <w:spacing w:line="261" w:lineRule="auto"/>
        <w:ind w:right="143" w:firstLine="600"/>
        <w:jc w:val="both"/>
      </w:pPr>
      <w:r>
        <w:t xml:space="preserve">Овладение универсальными учебными познавательными </w:t>
      </w:r>
      <w:r>
        <w:rPr>
          <w:spacing w:val="-2"/>
        </w:rPr>
        <w:t>действиями.</w:t>
      </w:r>
    </w:p>
    <w:p w:rsidR="001D5A32" w:rsidRDefault="00980C39">
      <w:pPr>
        <w:spacing w:before="4"/>
        <w:ind w:left="741"/>
        <w:jc w:val="both"/>
        <w:rPr>
          <w:b/>
          <w:sz w:val="28"/>
        </w:rPr>
      </w:pPr>
      <w:r>
        <w:rPr>
          <w:b/>
          <w:sz w:val="28"/>
        </w:rPr>
        <w:t>Базовые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логические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действия:</w:t>
      </w:r>
    </w:p>
    <w:p w:rsidR="001D5A32" w:rsidRDefault="001D5A32">
      <w:pPr>
        <w:jc w:val="both"/>
        <w:rPr>
          <w:b/>
          <w:sz w:val="28"/>
        </w:rPr>
        <w:sectPr w:rsidR="001D5A32">
          <w:pgSz w:w="11910" w:h="16390"/>
          <w:pgMar w:top="1060" w:right="708" w:bottom="280" w:left="1559" w:header="720" w:footer="720" w:gutter="0"/>
          <w:cols w:space="720"/>
        </w:sectPr>
      </w:pPr>
    </w:p>
    <w:p w:rsidR="001D5A32" w:rsidRDefault="00980C39">
      <w:pPr>
        <w:pStyle w:val="a3"/>
        <w:spacing w:before="63" w:line="264" w:lineRule="auto"/>
        <w:ind w:right="141"/>
        <w:rPr>
          <w:sz w:val="24"/>
          <w:szCs w:val="24"/>
        </w:rPr>
      </w:pPr>
      <w:r>
        <w:rPr>
          <w:sz w:val="24"/>
          <w:szCs w:val="24"/>
        </w:rPr>
        <w:lastRenderedPageBreak/>
        <w:t>выявлять и характеризовать существенные признаки социальных явлений и процессов; устанавливать существенный признак классификации социальных фактов, основания для их обобщения и сравнения, критерии проводимого анализа;</w:t>
      </w:r>
    </w:p>
    <w:p w:rsidR="001D5A32" w:rsidRDefault="00980C39">
      <w:pPr>
        <w:pStyle w:val="a3"/>
        <w:spacing w:line="264" w:lineRule="auto"/>
        <w:ind w:right="149"/>
        <w:rPr>
          <w:sz w:val="24"/>
          <w:szCs w:val="24"/>
        </w:rPr>
      </w:pPr>
      <w:r>
        <w:rPr>
          <w:sz w:val="24"/>
          <w:szCs w:val="24"/>
        </w:rPr>
        <w:t>с учетом предложенной задачи выявлять закономерности и противоречия в рассматриваемых фактах, данных и наблюдениях;</w:t>
      </w:r>
    </w:p>
    <w:p w:rsidR="001D5A32" w:rsidRDefault="00980C39">
      <w:pPr>
        <w:pStyle w:val="a3"/>
        <w:spacing w:before="2" w:line="264" w:lineRule="auto"/>
        <w:ind w:left="741" w:right="139" w:firstLine="0"/>
        <w:rPr>
          <w:sz w:val="24"/>
          <w:szCs w:val="24"/>
        </w:rPr>
      </w:pPr>
      <w:r>
        <w:rPr>
          <w:sz w:val="24"/>
          <w:szCs w:val="24"/>
        </w:rPr>
        <w:t>предлагать критерии для выявления закономерностей и противоречий; выявлять</w:t>
      </w:r>
      <w:r>
        <w:rPr>
          <w:spacing w:val="55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дефицит</w:t>
      </w:r>
      <w:r>
        <w:rPr>
          <w:spacing w:val="55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информации,</w:t>
      </w:r>
      <w:r>
        <w:rPr>
          <w:spacing w:val="58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данных,</w:t>
      </w:r>
      <w:r>
        <w:rPr>
          <w:spacing w:val="59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необходимых</w:t>
      </w:r>
      <w:r>
        <w:rPr>
          <w:spacing w:val="53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58"/>
          <w:w w:val="15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решения</w:t>
      </w:r>
    </w:p>
    <w:p w:rsidR="001D5A32" w:rsidRDefault="00980C39">
      <w:pPr>
        <w:pStyle w:val="a3"/>
        <w:spacing w:before="3"/>
        <w:ind w:firstLine="0"/>
        <w:rPr>
          <w:sz w:val="24"/>
          <w:szCs w:val="24"/>
        </w:rPr>
      </w:pPr>
      <w:r>
        <w:rPr>
          <w:sz w:val="24"/>
          <w:szCs w:val="24"/>
        </w:rPr>
        <w:t>поставленной</w:t>
      </w:r>
      <w:r>
        <w:rPr>
          <w:spacing w:val="-1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задачи;</w:t>
      </w:r>
    </w:p>
    <w:p w:rsidR="001D5A32" w:rsidRDefault="00980C39">
      <w:pPr>
        <w:pStyle w:val="a3"/>
        <w:spacing w:before="28" w:line="264" w:lineRule="auto"/>
        <w:ind w:right="146"/>
        <w:rPr>
          <w:sz w:val="24"/>
          <w:szCs w:val="24"/>
        </w:rPr>
      </w:pPr>
      <w:r>
        <w:rPr>
          <w:sz w:val="24"/>
          <w:szCs w:val="24"/>
        </w:rPr>
        <w:t xml:space="preserve">выявлять причинно-следственные связи при изучении явлений и </w:t>
      </w:r>
      <w:r>
        <w:rPr>
          <w:spacing w:val="-2"/>
          <w:sz w:val="24"/>
          <w:szCs w:val="24"/>
        </w:rPr>
        <w:t>процессов;</w:t>
      </w:r>
    </w:p>
    <w:p w:rsidR="001D5A32" w:rsidRDefault="00980C39">
      <w:pPr>
        <w:pStyle w:val="a3"/>
        <w:spacing w:before="2" w:line="264" w:lineRule="auto"/>
        <w:ind w:right="145"/>
        <w:rPr>
          <w:sz w:val="24"/>
          <w:szCs w:val="24"/>
        </w:rPr>
      </w:pPr>
      <w:r>
        <w:rPr>
          <w:sz w:val="24"/>
          <w:szCs w:val="24"/>
        </w:rPr>
        <w:t>делать выводы с использованием дедуктивных и индуктивных умозаключений, умозаключений по аналогии, формулировать гипотезы о взаимосвязях; 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:rsidR="001D5A32" w:rsidRDefault="00980C39">
      <w:pPr>
        <w:pStyle w:val="a3"/>
        <w:spacing w:before="1"/>
        <w:ind w:left="741" w:firstLine="0"/>
        <w:jc w:val="left"/>
        <w:rPr>
          <w:sz w:val="24"/>
          <w:szCs w:val="24"/>
        </w:rPr>
      </w:pPr>
      <w:r>
        <w:rPr>
          <w:sz w:val="24"/>
          <w:szCs w:val="24"/>
        </w:rPr>
        <w:t>осознавать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невозможность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контролировать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все</w:t>
      </w:r>
      <w:r>
        <w:rPr>
          <w:spacing w:val="-1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вокруг.</w:t>
      </w:r>
    </w:p>
    <w:p w:rsidR="001D5A32" w:rsidRDefault="00980C39">
      <w:pPr>
        <w:pStyle w:val="2"/>
        <w:spacing w:before="38"/>
        <w:jc w:val="left"/>
      </w:pPr>
      <w:r>
        <w:rPr>
          <w:spacing w:val="-2"/>
        </w:rPr>
        <w:t>Базовые</w:t>
      </w:r>
      <w:r>
        <w:rPr>
          <w:spacing w:val="5"/>
        </w:rPr>
        <w:t xml:space="preserve"> </w:t>
      </w:r>
      <w:r>
        <w:rPr>
          <w:spacing w:val="-2"/>
        </w:rPr>
        <w:t>исследовательские</w:t>
      </w:r>
      <w:r>
        <w:rPr>
          <w:spacing w:val="5"/>
        </w:rPr>
        <w:t xml:space="preserve"> </w:t>
      </w:r>
      <w:r>
        <w:rPr>
          <w:spacing w:val="-2"/>
        </w:rPr>
        <w:t>действия:</w:t>
      </w:r>
    </w:p>
    <w:p w:rsidR="001D5A32" w:rsidRDefault="00980C39">
      <w:pPr>
        <w:pStyle w:val="a3"/>
        <w:spacing w:before="24"/>
        <w:ind w:left="741" w:firstLine="0"/>
        <w:jc w:val="left"/>
        <w:rPr>
          <w:sz w:val="24"/>
          <w:szCs w:val="24"/>
        </w:rPr>
      </w:pPr>
      <w:r>
        <w:rPr>
          <w:sz w:val="24"/>
          <w:szCs w:val="24"/>
        </w:rPr>
        <w:t>использовать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вопросы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как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исследовательский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инструмент</w:t>
      </w:r>
      <w:r>
        <w:rPr>
          <w:spacing w:val="-1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познания;</w:t>
      </w:r>
    </w:p>
    <w:p w:rsidR="001D5A32" w:rsidRDefault="00980C39">
      <w:pPr>
        <w:pStyle w:val="a3"/>
        <w:spacing w:before="34" w:line="264" w:lineRule="auto"/>
        <w:ind w:right="149"/>
        <w:rPr>
          <w:sz w:val="24"/>
          <w:szCs w:val="24"/>
        </w:rPr>
      </w:pPr>
      <w:r>
        <w:rPr>
          <w:sz w:val="24"/>
          <w:szCs w:val="24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1D5A32" w:rsidRDefault="00980C39">
      <w:pPr>
        <w:pStyle w:val="a3"/>
        <w:spacing w:before="3" w:line="261" w:lineRule="auto"/>
        <w:ind w:right="141"/>
        <w:rPr>
          <w:sz w:val="24"/>
          <w:szCs w:val="24"/>
        </w:rPr>
      </w:pPr>
      <w:r>
        <w:rPr>
          <w:sz w:val="24"/>
          <w:szCs w:val="24"/>
        </w:rPr>
        <w:t>формулировать гипотезу об истинности собственных суждений и суждений других, аргументировать свою позицию, мнение;</w:t>
      </w:r>
    </w:p>
    <w:p w:rsidR="001D5A32" w:rsidRDefault="00980C39">
      <w:pPr>
        <w:pStyle w:val="a3"/>
        <w:spacing w:before="4" w:line="264" w:lineRule="auto"/>
        <w:ind w:right="143"/>
        <w:rPr>
          <w:sz w:val="24"/>
          <w:szCs w:val="24"/>
        </w:rPr>
      </w:pPr>
      <w:r>
        <w:rPr>
          <w:sz w:val="24"/>
          <w:szCs w:val="24"/>
        </w:rPr>
        <w:t>проводить по самостоятельно составленному плану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:rsidR="001D5A32" w:rsidRDefault="00980C39">
      <w:pPr>
        <w:pStyle w:val="a3"/>
        <w:spacing w:line="264" w:lineRule="auto"/>
        <w:ind w:right="147"/>
        <w:rPr>
          <w:sz w:val="24"/>
          <w:szCs w:val="24"/>
        </w:rPr>
      </w:pPr>
      <w:r>
        <w:rPr>
          <w:sz w:val="24"/>
          <w:szCs w:val="24"/>
        </w:rPr>
        <w:t>оценивать на применимость и достоверность информацию, полученную в ходе исследования;</w:t>
      </w:r>
    </w:p>
    <w:p w:rsidR="001D5A32" w:rsidRDefault="00980C39">
      <w:pPr>
        <w:pStyle w:val="a3"/>
        <w:spacing w:before="1" w:line="264" w:lineRule="auto"/>
        <w:ind w:right="152"/>
        <w:rPr>
          <w:sz w:val="24"/>
          <w:szCs w:val="24"/>
        </w:rPr>
      </w:pPr>
      <w:r>
        <w:rPr>
          <w:sz w:val="24"/>
          <w:szCs w:val="24"/>
        </w:rPr>
        <w:t>самостоятельно формулировать обобщения и выводы по результатам проведенного наблюдения, исследования, владеть инструментами оценки достоверности полученных выводов и обобщений;</w:t>
      </w:r>
    </w:p>
    <w:p w:rsidR="001D5A32" w:rsidRDefault="00980C39">
      <w:pPr>
        <w:pStyle w:val="a3"/>
        <w:spacing w:line="264" w:lineRule="auto"/>
        <w:ind w:right="149"/>
        <w:rPr>
          <w:sz w:val="24"/>
          <w:szCs w:val="24"/>
        </w:rPr>
      </w:pPr>
      <w:r>
        <w:rPr>
          <w:sz w:val="24"/>
          <w:szCs w:val="24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:rsidR="001D5A32" w:rsidRDefault="00980C39">
      <w:pPr>
        <w:pStyle w:val="2"/>
      </w:pPr>
      <w:r>
        <w:t>Умения</w:t>
      </w:r>
      <w:r>
        <w:rPr>
          <w:spacing w:val="-8"/>
        </w:rPr>
        <w:t xml:space="preserve"> </w:t>
      </w:r>
      <w:r>
        <w:t>работать</w:t>
      </w:r>
      <w:r>
        <w:rPr>
          <w:spacing w:val="-8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rPr>
          <w:spacing w:val="-2"/>
        </w:rPr>
        <w:t>информацией:</w:t>
      </w:r>
    </w:p>
    <w:p w:rsidR="001D5A32" w:rsidRDefault="00980C39">
      <w:pPr>
        <w:pStyle w:val="a3"/>
        <w:spacing w:before="29" w:line="264" w:lineRule="auto"/>
        <w:ind w:right="139"/>
        <w:rPr>
          <w:sz w:val="24"/>
          <w:szCs w:val="24"/>
        </w:rPr>
      </w:pPr>
      <w:r>
        <w:rPr>
          <w:sz w:val="24"/>
          <w:szCs w:val="24"/>
        </w:rPr>
        <w:t>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</w:t>
      </w:r>
    </w:p>
    <w:p w:rsidR="001D5A32" w:rsidRDefault="001D5A32">
      <w:pPr>
        <w:pStyle w:val="a3"/>
        <w:spacing w:line="264" w:lineRule="auto"/>
        <w:rPr>
          <w:sz w:val="24"/>
          <w:szCs w:val="24"/>
        </w:rPr>
        <w:sectPr w:rsidR="001D5A32">
          <w:pgSz w:w="11910" w:h="16390"/>
          <w:pgMar w:top="1060" w:right="708" w:bottom="280" w:left="1559" w:header="720" w:footer="720" w:gutter="0"/>
          <w:cols w:space="720"/>
        </w:sectPr>
      </w:pPr>
    </w:p>
    <w:p w:rsidR="001D5A32" w:rsidRDefault="00980C39">
      <w:pPr>
        <w:pStyle w:val="a3"/>
        <w:spacing w:before="63" w:line="264" w:lineRule="auto"/>
        <w:ind w:right="148"/>
        <w:rPr>
          <w:sz w:val="24"/>
          <w:szCs w:val="24"/>
        </w:rPr>
      </w:pPr>
      <w:r>
        <w:rPr>
          <w:sz w:val="24"/>
          <w:szCs w:val="24"/>
        </w:rPr>
        <w:lastRenderedPageBreak/>
        <w:t>выбирать, анализировать, систематизировать и интерпретировать информацию различных видов и форм представления;</w:t>
      </w:r>
    </w:p>
    <w:p w:rsidR="001D5A32" w:rsidRDefault="00980C39">
      <w:pPr>
        <w:pStyle w:val="a3"/>
        <w:spacing w:before="3" w:line="264" w:lineRule="auto"/>
        <w:ind w:right="150"/>
        <w:rPr>
          <w:sz w:val="24"/>
          <w:szCs w:val="24"/>
        </w:rPr>
      </w:pPr>
      <w:r>
        <w:rPr>
          <w:sz w:val="24"/>
          <w:szCs w:val="24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1D5A32" w:rsidRDefault="00980C39">
      <w:pPr>
        <w:pStyle w:val="a3"/>
        <w:spacing w:line="264" w:lineRule="auto"/>
        <w:ind w:right="147"/>
        <w:rPr>
          <w:sz w:val="24"/>
          <w:szCs w:val="24"/>
        </w:rPr>
      </w:pPr>
      <w:r>
        <w:rPr>
          <w:sz w:val="24"/>
          <w:szCs w:val="24"/>
        </w:rPr>
        <w:t xml:space="preserve">самостоятельно выбирать оптимальную форму представления информации; оценивать надёжность информации по критериям, предложенным педагогическим работником или сформулированным </w:t>
      </w:r>
      <w:r>
        <w:rPr>
          <w:spacing w:val="-2"/>
          <w:sz w:val="24"/>
          <w:szCs w:val="24"/>
        </w:rPr>
        <w:t>самостоятельно;</w:t>
      </w:r>
    </w:p>
    <w:p w:rsidR="001D5A32" w:rsidRDefault="00980C39">
      <w:pPr>
        <w:pStyle w:val="a3"/>
        <w:spacing w:before="2"/>
        <w:ind w:left="741" w:firstLine="0"/>
        <w:rPr>
          <w:sz w:val="24"/>
          <w:szCs w:val="24"/>
        </w:rPr>
      </w:pPr>
      <w:r>
        <w:rPr>
          <w:sz w:val="24"/>
          <w:szCs w:val="24"/>
        </w:rPr>
        <w:t>эффективно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запоминать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систематизировать</w:t>
      </w:r>
      <w:r>
        <w:rPr>
          <w:spacing w:val="-1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информацию.</w:t>
      </w:r>
    </w:p>
    <w:p w:rsidR="001D5A32" w:rsidRDefault="00980C39">
      <w:pPr>
        <w:pStyle w:val="2"/>
        <w:numPr>
          <w:ilvl w:val="0"/>
          <w:numId w:val="3"/>
        </w:numPr>
        <w:tabs>
          <w:tab w:val="left" w:pos="1213"/>
        </w:tabs>
        <w:spacing w:before="33" w:line="264" w:lineRule="auto"/>
        <w:ind w:right="149" w:firstLine="600"/>
        <w:jc w:val="both"/>
      </w:pPr>
      <w:r>
        <w:t xml:space="preserve">Овладение универсальными учебными коммуникативными </w:t>
      </w:r>
      <w:r>
        <w:rPr>
          <w:spacing w:val="-2"/>
        </w:rPr>
        <w:t>действиями:</w:t>
      </w:r>
    </w:p>
    <w:p w:rsidR="001D5A32" w:rsidRDefault="00980C39">
      <w:pPr>
        <w:pStyle w:val="a3"/>
        <w:spacing w:line="264" w:lineRule="auto"/>
        <w:ind w:right="147"/>
        <w:rPr>
          <w:sz w:val="24"/>
          <w:szCs w:val="24"/>
        </w:rPr>
      </w:pPr>
      <w:r>
        <w:rPr>
          <w:sz w:val="24"/>
          <w:szCs w:val="24"/>
        </w:rPr>
        <w:t>воспринимать и формулировать суждения, выражать эмоции в соответствии с целями и условиями общения;</w:t>
      </w:r>
    </w:p>
    <w:p w:rsidR="001D5A32" w:rsidRDefault="00980C39">
      <w:pPr>
        <w:pStyle w:val="a3"/>
        <w:spacing w:line="320" w:lineRule="exact"/>
        <w:ind w:left="741" w:firstLine="0"/>
        <w:rPr>
          <w:sz w:val="24"/>
          <w:szCs w:val="24"/>
        </w:rPr>
      </w:pPr>
      <w:r>
        <w:rPr>
          <w:sz w:val="24"/>
          <w:szCs w:val="24"/>
        </w:rPr>
        <w:t>выражать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себя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(свою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точку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зрения)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устных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письменных</w:t>
      </w:r>
      <w:r>
        <w:rPr>
          <w:spacing w:val="-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текстах;</w:t>
      </w:r>
    </w:p>
    <w:p w:rsidR="001D5A32" w:rsidRDefault="00980C39">
      <w:pPr>
        <w:pStyle w:val="a3"/>
        <w:spacing w:before="31" w:line="264" w:lineRule="auto"/>
        <w:ind w:right="149"/>
        <w:rPr>
          <w:sz w:val="24"/>
          <w:szCs w:val="24"/>
        </w:rPr>
      </w:pPr>
      <w:r>
        <w:rPr>
          <w:sz w:val="24"/>
          <w:szCs w:val="24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конфликты, вести переговоры;</w:t>
      </w:r>
    </w:p>
    <w:p w:rsidR="001D5A32" w:rsidRDefault="00980C39">
      <w:pPr>
        <w:pStyle w:val="a3"/>
        <w:spacing w:before="3" w:line="261" w:lineRule="auto"/>
        <w:ind w:left="741" w:right="222" w:firstLine="0"/>
        <w:rPr>
          <w:sz w:val="24"/>
          <w:szCs w:val="24"/>
        </w:rPr>
      </w:pPr>
      <w:r>
        <w:rPr>
          <w:sz w:val="24"/>
          <w:szCs w:val="24"/>
        </w:rPr>
        <w:t>понимать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намерения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других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людей,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проявлять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уважительное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отношение к собеседнику и в корректной форме формулировать свои возражения;</w:t>
      </w:r>
    </w:p>
    <w:p w:rsidR="001D5A32" w:rsidRDefault="00980C39">
      <w:pPr>
        <w:pStyle w:val="a3"/>
        <w:spacing w:before="4" w:line="264" w:lineRule="auto"/>
        <w:ind w:right="147"/>
        <w:rPr>
          <w:sz w:val="24"/>
          <w:szCs w:val="24"/>
        </w:rPr>
      </w:pPr>
      <w:r>
        <w:rPr>
          <w:sz w:val="24"/>
          <w:szCs w:val="24"/>
        </w:rPr>
        <w:t xml:space="preserve"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сопоставлять свои суждения с суждениями других участников диалога, обнаруживать различие и сходство </w:t>
      </w:r>
      <w:r>
        <w:rPr>
          <w:spacing w:val="-2"/>
          <w:sz w:val="24"/>
          <w:szCs w:val="24"/>
        </w:rPr>
        <w:t>позиций;</w:t>
      </w:r>
    </w:p>
    <w:p w:rsidR="001D5A32" w:rsidRDefault="00980C39">
      <w:pPr>
        <w:pStyle w:val="a3"/>
        <w:spacing w:before="1" w:line="264" w:lineRule="auto"/>
        <w:ind w:right="147"/>
        <w:rPr>
          <w:sz w:val="24"/>
          <w:szCs w:val="24"/>
        </w:rPr>
      </w:pPr>
      <w:r>
        <w:rPr>
          <w:sz w:val="24"/>
          <w:szCs w:val="24"/>
        </w:rPr>
        <w:t xml:space="preserve">публично представлять результаты выполненного исследования, </w:t>
      </w:r>
      <w:r>
        <w:rPr>
          <w:spacing w:val="-2"/>
          <w:sz w:val="24"/>
          <w:szCs w:val="24"/>
        </w:rPr>
        <w:t>проекта;</w:t>
      </w:r>
    </w:p>
    <w:p w:rsidR="001D5A32" w:rsidRDefault="00980C39">
      <w:pPr>
        <w:pStyle w:val="a3"/>
        <w:spacing w:before="2" w:line="264" w:lineRule="auto"/>
        <w:ind w:right="144"/>
        <w:rPr>
          <w:sz w:val="24"/>
          <w:szCs w:val="24"/>
        </w:rPr>
      </w:pPr>
      <w:r>
        <w:rPr>
          <w:sz w:val="24"/>
          <w:szCs w:val="24"/>
        </w:rPr>
        <w:t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материалов.</w:t>
      </w:r>
    </w:p>
    <w:p w:rsidR="001D5A32" w:rsidRDefault="00980C39">
      <w:pPr>
        <w:pStyle w:val="2"/>
        <w:numPr>
          <w:ilvl w:val="0"/>
          <w:numId w:val="3"/>
        </w:numPr>
        <w:tabs>
          <w:tab w:val="left" w:pos="1362"/>
        </w:tabs>
        <w:spacing w:before="3" w:line="264" w:lineRule="auto"/>
        <w:ind w:right="148" w:firstLine="600"/>
        <w:jc w:val="both"/>
      </w:pPr>
      <w:r>
        <w:t xml:space="preserve">Овладение универсальными учебными регулятивными </w:t>
      </w:r>
      <w:r>
        <w:rPr>
          <w:spacing w:val="-2"/>
        </w:rPr>
        <w:t>действиями.</w:t>
      </w:r>
    </w:p>
    <w:p w:rsidR="001D5A32" w:rsidRDefault="00980C39">
      <w:pPr>
        <w:spacing w:before="2"/>
        <w:ind w:left="741"/>
        <w:rPr>
          <w:b/>
          <w:sz w:val="28"/>
        </w:rPr>
      </w:pPr>
      <w:r>
        <w:rPr>
          <w:b/>
          <w:spacing w:val="-2"/>
          <w:sz w:val="28"/>
        </w:rPr>
        <w:t>Самоорганизация:</w:t>
      </w:r>
    </w:p>
    <w:p w:rsidR="001D5A32" w:rsidRDefault="00980C39">
      <w:pPr>
        <w:pStyle w:val="a3"/>
        <w:spacing w:before="24"/>
        <w:ind w:left="741" w:firstLine="0"/>
        <w:jc w:val="left"/>
        <w:rPr>
          <w:sz w:val="24"/>
          <w:szCs w:val="24"/>
        </w:rPr>
      </w:pPr>
      <w:r>
        <w:rPr>
          <w:sz w:val="24"/>
          <w:szCs w:val="24"/>
        </w:rPr>
        <w:t>выявлять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проблемы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решения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жизненных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учебных</w:t>
      </w:r>
      <w:r>
        <w:rPr>
          <w:spacing w:val="-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ситуациях;</w:t>
      </w:r>
    </w:p>
    <w:p w:rsidR="001D5A32" w:rsidRDefault="00980C39">
      <w:pPr>
        <w:pStyle w:val="a3"/>
        <w:spacing w:before="34" w:line="264" w:lineRule="auto"/>
        <w:ind w:right="147"/>
        <w:rPr>
          <w:sz w:val="24"/>
          <w:szCs w:val="24"/>
        </w:rPr>
      </w:pPr>
      <w:r>
        <w:rPr>
          <w:sz w:val="24"/>
          <w:szCs w:val="24"/>
        </w:rPr>
        <w:t>ориентироваться в различных подходах принятия решений (индивидуальное, принятие решения в группе, принятие решений в группе);</w:t>
      </w:r>
    </w:p>
    <w:p w:rsidR="001D5A32" w:rsidRDefault="00980C39">
      <w:pPr>
        <w:pStyle w:val="a3"/>
        <w:spacing w:before="2" w:line="264" w:lineRule="auto"/>
        <w:ind w:right="151"/>
        <w:rPr>
          <w:sz w:val="24"/>
          <w:szCs w:val="24"/>
        </w:rPr>
      </w:pPr>
      <w:r>
        <w:rPr>
          <w:sz w:val="24"/>
          <w:szCs w:val="24"/>
        </w:rPr>
        <w:t xml:space="preserve"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</w:t>
      </w:r>
      <w:r>
        <w:rPr>
          <w:spacing w:val="-2"/>
          <w:sz w:val="24"/>
          <w:szCs w:val="24"/>
        </w:rPr>
        <w:t>решений;</w:t>
      </w:r>
    </w:p>
    <w:p w:rsidR="001D5A32" w:rsidRDefault="001D5A32">
      <w:pPr>
        <w:pStyle w:val="a3"/>
        <w:spacing w:line="264" w:lineRule="auto"/>
        <w:rPr>
          <w:sz w:val="24"/>
          <w:szCs w:val="24"/>
        </w:rPr>
        <w:sectPr w:rsidR="001D5A32">
          <w:pgSz w:w="11910" w:h="16390"/>
          <w:pgMar w:top="1060" w:right="708" w:bottom="280" w:left="1559" w:header="720" w:footer="720" w:gutter="0"/>
          <w:cols w:space="720"/>
        </w:sectPr>
      </w:pPr>
    </w:p>
    <w:p w:rsidR="001D5A32" w:rsidRDefault="00980C39">
      <w:pPr>
        <w:pStyle w:val="a3"/>
        <w:spacing w:before="63" w:line="264" w:lineRule="auto"/>
        <w:ind w:right="143"/>
        <w:rPr>
          <w:sz w:val="24"/>
          <w:szCs w:val="24"/>
        </w:rPr>
      </w:pPr>
      <w:r>
        <w:rPr>
          <w:sz w:val="24"/>
          <w:szCs w:val="24"/>
        </w:rPr>
        <w:lastRenderedPageBreak/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:rsidR="001D5A32" w:rsidRDefault="00980C39">
      <w:pPr>
        <w:pStyle w:val="a3"/>
        <w:spacing w:before="4"/>
        <w:ind w:left="741" w:firstLine="0"/>
        <w:rPr>
          <w:sz w:val="24"/>
          <w:szCs w:val="24"/>
        </w:rPr>
      </w:pPr>
      <w:r>
        <w:rPr>
          <w:sz w:val="24"/>
          <w:szCs w:val="24"/>
        </w:rPr>
        <w:t>осуществлять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выбор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брать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ответственность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за</w:t>
      </w:r>
      <w:r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решение.</w:t>
      </w:r>
    </w:p>
    <w:p w:rsidR="001D5A32" w:rsidRDefault="00980C39">
      <w:pPr>
        <w:pStyle w:val="2"/>
        <w:spacing w:before="33"/>
      </w:pPr>
      <w:r>
        <w:t>Самоконтроль</w:t>
      </w:r>
      <w:r>
        <w:rPr>
          <w:spacing w:val="-11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эмоциональный</w:t>
      </w:r>
      <w:r>
        <w:rPr>
          <w:spacing w:val="-13"/>
        </w:rPr>
        <w:t xml:space="preserve"> </w:t>
      </w:r>
      <w:r>
        <w:rPr>
          <w:spacing w:val="-2"/>
        </w:rPr>
        <w:t>интеллект:</w:t>
      </w:r>
    </w:p>
    <w:p w:rsidR="001D5A32" w:rsidRDefault="00980C39">
      <w:pPr>
        <w:pStyle w:val="a3"/>
        <w:spacing w:before="29" w:line="264" w:lineRule="auto"/>
        <w:ind w:right="150"/>
        <w:rPr>
          <w:sz w:val="24"/>
          <w:szCs w:val="24"/>
        </w:rPr>
      </w:pPr>
      <w:r>
        <w:rPr>
          <w:sz w:val="24"/>
          <w:szCs w:val="24"/>
        </w:rPr>
        <w:t>владеть способами самоконтроля, самомотивации и рефлексии; давать оценку ситуации и предлагать план её изменения;</w:t>
      </w:r>
    </w:p>
    <w:p w:rsidR="001D5A32" w:rsidRDefault="00980C39">
      <w:pPr>
        <w:pStyle w:val="a3"/>
        <w:spacing w:before="2" w:line="264" w:lineRule="auto"/>
        <w:ind w:right="149"/>
        <w:rPr>
          <w:sz w:val="24"/>
          <w:szCs w:val="24"/>
        </w:rPr>
      </w:pPr>
      <w:r>
        <w:rPr>
          <w:sz w:val="24"/>
          <w:szCs w:val="24"/>
        </w:rPr>
        <w:t xml:space="preserve">учитывать контекст и предвидеть трудности, которые могут возникнуть при решении учебной задачи, адаптировать решение к меняющимся </w:t>
      </w:r>
      <w:r>
        <w:rPr>
          <w:spacing w:val="-2"/>
          <w:sz w:val="24"/>
          <w:szCs w:val="24"/>
        </w:rPr>
        <w:t>обстоятельствам;</w:t>
      </w:r>
    </w:p>
    <w:p w:rsidR="001D5A32" w:rsidRDefault="00980C39">
      <w:pPr>
        <w:pStyle w:val="a3"/>
        <w:spacing w:line="264" w:lineRule="auto"/>
        <w:ind w:right="139"/>
        <w:rPr>
          <w:sz w:val="24"/>
          <w:szCs w:val="24"/>
        </w:rPr>
      </w:pPr>
      <w:r>
        <w:rPr>
          <w:sz w:val="24"/>
          <w:szCs w:val="24"/>
        </w:rPr>
        <w:t>объяснять причины достижения (недостижения) результатов деятельности, давать оценку приобретённому опыту, уметь находить позитивное в произошедшей ситуации;</w:t>
      </w:r>
    </w:p>
    <w:p w:rsidR="001D5A32" w:rsidRDefault="00980C39">
      <w:pPr>
        <w:pStyle w:val="a3"/>
        <w:spacing w:line="264" w:lineRule="auto"/>
        <w:ind w:right="150"/>
        <w:rPr>
          <w:sz w:val="24"/>
          <w:szCs w:val="24"/>
        </w:rPr>
      </w:pPr>
      <w:r>
        <w:rPr>
          <w:sz w:val="24"/>
          <w:szCs w:val="24"/>
        </w:rPr>
        <w:t>вносить коррективы в деятельность на основе новых обстоятельств, изменившихся ситуаций, установленных ошибок, возникших трудностей; оценивать соответствие результата цели и условиям;</w:t>
      </w:r>
    </w:p>
    <w:p w:rsidR="001D5A32" w:rsidRDefault="00980C39">
      <w:pPr>
        <w:pStyle w:val="a3"/>
        <w:spacing w:before="1" w:line="264" w:lineRule="auto"/>
        <w:ind w:right="141"/>
        <w:rPr>
          <w:sz w:val="24"/>
          <w:szCs w:val="24"/>
        </w:rPr>
      </w:pPr>
      <w:r>
        <w:rPr>
          <w:sz w:val="24"/>
          <w:szCs w:val="24"/>
        </w:rPr>
        <w:t>различать, называть и управлять собственными эмоциями и эмоциями других людей;</w:t>
      </w:r>
    </w:p>
    <w:p w:rsidR="001D5A32" w:rsidRDefault="00980C39">
      <w:pPr>
        <w:pStyle w:val="a3"/>
        <w:spacing w:line="320" w:lineRule="exact"/>
        <w:ind w:left="741" w:firstLine="0"/>
        <w:rPr>
          <w:sz w:val="24"/>
          <w:szCs w:val="24"/>
        </w:rPr>
      </w:pPr>
      <w:r>
        <w:rPr>
          <w:sz w:val="24"/>
          <w:szCs w:val="24"/>
        </w:rPr>
        <w:t>выявлять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анализировать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причины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эмоций;</w:t>
      </w:r>
    </w:p>
    <w:p w:rsidR="001D5A32" w:rsidRDefault="00980C39">
      <w:pPr>
        <w:pStyle w:val="a3"/>
        <w:spacing w:before="33" w:line="264" w:lineRule="auto"/>
        <w:ind w:right="148"/>
        <w:rPr>
          <w:sz w:val="24"/>
          <w:szCs w:val="24"/>
        </w:rPr>
      </w:pPr>
      <w:r>
        <w:rPr>
          <w:sz w:val="24"/>
          <w:szCs w:val="24"/>
        </w:rPr>
        <w:t xml:space="preserve">ставить себя на место другого человека, понимать мотивы и намерения </w:t>
      </w:r>
      <w:r>
        <w:rPr>
          <w:spacing w:val="-2"/>
          <w:sz w:val="24"/>
          <w:szCs w:val="24"/>
        </w:rPr>
        <w:t>другого;</w:t>
      </w:r>
    </w:p>
    <w:p w:rsidR="001D5A32" w:rsidRDefault="00980C39">
      <w:pPr>
        <w:pStyle w:val="a3"/>
        <w:spacing w:before="2"/>
        <w:ind w:left="741" w:firstLine="0"/>
        <w:rPr>
          <w:sz w:val="24"/>
          <w:szCs w:val="24"/>
        </w:rPr>
      </w:pPr>
      <w:r>
        <w:rPr>
          <w:sz w:val="24"/>
          <w:szCs w:val="24"/>
        </w:rPr>
        <w:t>регулировать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способ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выражения</w:t>
      </w:r>
      <w:r>
        <w:rPr>
          <w:spacing w:val="-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эмоций;</w:t>
      </w:r>
    </w:p>
    <w:p w:rsidR="001D5A32" w:rsidRDefault="00980C39">
      <w:pPr>
        <w:pStyle w:val="a3"/>
        <w:spacing w:before="33"/>
        <w:ind w:left="741" w:firstLine="0"/>
        <w:rPr>
          <w:sz w:val="24"/>
          <w:szCs w:val="24"/>
        </w:rPr>
      </w:pPr>
      <w:r>
        <w:rPr>
          <w:sz w:val="24"/>
          <w:szCs w:val="24"/>
        </w:rPr>
        <w:t>осознанно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относиться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другому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человеку,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его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мнению;</w:t>
      </w:r>
    </w:p>
    <w:p w:rsidR="001D5A32" w:rsidRDefault="00980C39">
      <w:pPr>
        <w:pStyle w:val="a3"/>
        <w:spacing w:before="29" w:line="264" w:lineRule="auto"/>
        <w:ind w:left="741" w:firstLine="0"/>
        <w:jc w:val="left"/>
        <w:rPr>
          <w:sz w:val="24"/>
          <w:szCs w:val="24"/>
        </w:rPr>
      </w:pPr>
      <w:r>
        <w:rPr>
          <w:sz w:val="24"/>
          <w:szCs w:val="24"/>
        </w:rPr>
        <w:t>признавать</w:t>
      </w:r>
      <w:r>
        <w:rPr>
          <w:spacing w:val="-6"/>
          <w:sz w:val="24"/>
          <w:szCs w:val="24"/>
        </w:rPr>
        <w:t xml:space="preserve"> своё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право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ошибку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такое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же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право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другого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человека; принимать себя и других людей, не осуждая;</w:t>
      </w:r>
    </w:p>
    <w:p w:rsidR="001D5A32" w:rsidRDefault="00980C39">
      <w:pPr>
        <w:pStyle w:val="a3"/>
        <w:spacing w:before="2"/>
        <w:ind w:left="741" w:firstLine="0"/>
        <w:jc w:val="left"/>
        <w:rPr>
          <w:sz w:val="24"/>
          <w:szCs w:val="24"/>
        </w:rPr>
      </w:pPr>
      <w:r>
        <w:rPr>
          <w:sz w:val="24"/>
          <w:szCs w:val="24"/>
        </w:rPr>
        <w:t>открытость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себе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другим</w:t>
      </w:r>
      <w:r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людям.</w:t>
      </w:r>
    </w:p>
    <w:p w:rsidR="001D5A32" w:rsidRDefault="00980C39">
      <w:pPr>
        <w:pStyle w:val="2"/>
        <w:spacing w:before="38"/>
        <w:jc w:val="left"/>
      </w:pPr>
      <w:r>
        <w:t>Совместная</w:t>
      </w:r>
      <w:r>
        <w:rPr>
          <w:spacing w:val="-18"/>
        </w:rPr>
        <w:t xml:space="preserve"> </w:t>
      </w:r>
      <w:r>
        <w:rPr>
          <w:spacing w:val="-2"/>
        </w:rPr>
        <w:t>деятельность:</w:t>
      </w:r>
    </w:p>
    <w:p w:rsidR="001D5A32" w:rsidRDefault="00980C39">
      <w:pPr>
        <w:pStyle w:val="a3"/>
        <w:spacing w:before="24" w:line="264" w:lineRule="auto"/>
        <w:ind w:right="145"/>
        <w:rPr>
          <w:sz w:val="24"/>
          <w:szCs w:val="24"/>
        </w:rPr>
      </w:pPr>
      <w:r>
        <w:rPr>
          <w:sz w:val="24"/>
          <w:szCs w:val="24"/>
        </w:rPr>
        <w:t xml:space="preserve"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</w:t>
      </w:r>
      <w:r>
        <w:rPr>
          <w:spacing w:val="-2"/>
          <w:sz w:val="24"/>
          <w:szCs w:val="24"/>
        </w:rPr>
        <w:t>задачи;</w:t>
      </w:r>
    </w:p>
    <w:p w:rsidR="001D5A32" w:rsidRDefault="00980C39">
      <w:pPr>
        <w:pStyle w:val="a3"/>
        <w:spacing w:before="4" w:line="264" w:lineRule="auto"/>
        <w:ind w:right="149"/>
        <w:rPr>
          <w:sz w:val="24"/>
          <w:szCs w:val="24"/>
        </w:rPr>
      </w:pPr>
      <w:r>
        <w:rPr>
          <w:sz w:val="24"/>
          <w:szCs w:val="24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1D5A32" w:rsidRDefault="00980C39">
      <w:pPr>
        <w:pStyle w:val="a3"/>
        <w:spacing w:line="264" w:lineRule="auto"/>
        <w:ind w:right="148"/>
        <w:rPr>
          <w:sz w:val="24"/>
          <w:szCs w:val="24"/>
        </w:rPr>
      </w:pPr>
      <w:r>
        <w:rPr>
          <w:sz w:val="24"/>
          <w:szCs w:val="24"/>
        </w:rPr>
        <w:t>уметь обобщать мнения нескольких человек, проявлять готовность руководить, выполнять поручения, подчиняться;</w:t>
      </w:r>
    </w:p>
    <w:p w:rsidR="001D5A32" w:rsidRDefault="00980C39">
      <w:pPr>
        <w:pStyle w:val="a3"/>
        <w:spacing w:before="1" w:line="261" w:lineRule="auto"/>
        <w:ind w:right="146"/>
        <w:rPr>
          <w:sz w:val="24"/>
          <w:szCs w:val="24"/>
        </w:rPr>
      </w:pPr>
      <w:r>
        <w:rPr>
          <w:sz w:val="24"/>
          <w:szCs w:val="24"/>
        </w:rPr>
        <w:t>планировать организацию совместной работы, определять свою роль (с учетом</w:t>
      </w:r>
      <w:r>
        <w:rPr>
          <w:spacing w:val="57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предпочтений</w:t>
      </w:r>
      <w:r>
        <w:rPr>
          <w:spacing w:val="56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57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возможностей</w:t>
      </w:r>
      <w:r>
        <w:rPr>
          <w:spacing w:val="61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всех</w:t>
      </w:r>
      <w:r>
        <w:rPr>
          <w:spacing w:val="56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участников</w:t>
      </w:r>
      <w:r>
        <w:rPr>
          <w:spacing w:val="55"/>
          <w:w w:val="15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взаимодействия),</w:t>
      </w:r>
    </w:p>
    <w:p w:rsidR="001D5A32" w:rsidRDefault="001D5A32">
      <w:pPr>
        <w:pStyle w:val="a3"/>
        <w:spacing w:line="261" w:lineRule="auto"/>
        <w:rPr>
          <w:sz w:val="24"/>
          <w:szCs w:val="24"/>
        </w:rPr>
        <w:sectPr w:rsidR="001D5A32">
          <w:pgSz w:w="11910" w:h="16390"/>
          <w:pgMar w:top="1060" w:right="708" w:bottom="280" w:left="1559" w:header="720" w:footer="720" w:gutter="0"/>
          <w:cols w:space="720"/>
        </w:sectPr>
      </w:pPr>
    </w:p>
    <w:p w:rsidR="001D5A32" w:rsidRDefault="00980C39">
      <w:pPr>
        <w:pStyle w:val="a3"/>
        <w:spacing w:before="63" w:line="264" w:lineRule="auto"/>
        <w:ind w:right="148" w:firstLine="0"/>
        <w:rPr>
          <w:sz w:val="24"/>
          <w:szCs w:val="24"/>
        </w:rPr>
      </w:pPr>
      <w:r>
        <w:rPr>
          <w:sz w:val="24"/>
          <w:szCs w:val="24"/>
        </w:rPr>
        <w:lastRenderedPageBreak/>
        <w:t>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:rsidR="001D5A32" w:rsidRDefault="00980C39">
      <w:pPr>
        <w:pStyle w:val="a3"/>
        <w:spacing w:before="3" w:line="264" w:lineRule="auto"/>
        <w:ind w:right="148"/>
        <w:rPr>
          <w:sz w:val="24"/>
          <w:szCs w:val="24"/>
        </w:rPr>
      </w:pPr>
      <w:r>
        <w:rPr>
          <w:sz w:val="24"/>
          <w:szCs w:val="24"/>
        </w:rPr>
        <w:t xml:space="preserve">выполнять свою часть работы, достигать качественного результата по своему направлению и координировать свои действия с другими членами </w:t>
      </w:r>
      <w:r>
        <w:rPr>
          <w:spacing w:val="-2"/>
          <w:sz w:val="24"/>
          <w:szCs w:val="24"/>
        </w:rPr>
        <w:t>команды;</w:t>
      </w:r>
    </w:p>
    <w:p w:rsidR="001D5A32" w:rsidRDefault="00980C39">
      <w:pPr>
        <w:pStyle w:val="a3"/>
        <w:spacing w:line="264" w:lineRule="auto"/>
        <w:ind w:right="147"/>
        <w:rPr>
          <w:sz w:val="24"/>
          <w:szCs w:val="24"/>
        </w:rPr>
      </w:pPr>
      <w:r>
        <w:rPr>
          <w:sz w:val="24"/>
          <w:szCs w:val="24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1D5A32" w:rsidRDefault="00980C39">
      <w:pPr>
        <w:pStyle w:val="a3"/>
        <w:spacing w:before="1" w:line="264" w:lineRule="auto"/>
        <w:ind w:right="142"/>
        <w:rPr>
          <w:sz w:val="24"/>
          <w:szCs w:val="24"/>
        </w:rPr>
      </w:pPr>
      <w:r>
        <w:rPr>
          <w:sz w:val="24"/>
          <w:szCs w:val="24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1D5A32" w:rsidRDefault="00980C39">
      <w:pPr>
        <w:pStyle w:val="1"/>
        <w:spacing w:before="3"/>
        <w:ind w:left="741"/>
      </w:pPr>
      <w:r>
        <w:t>ПРЕДМЕТНЫЕ</w:t>
      </w:r>
      <w:r>
        <w:rPr>
          <w:spacing w:val="-8"/>
        </w:rPr>
        <w:t xml:space="preserve"> </w:t>
      </w:r>
      <w:r>
        <w:rPr>
          <w:spacing w:val="-2"/>
        </w:rPr>
        <w:t>РЕЗУЛЬТАТЫ</w:t>
      </w:r>
    </w:p>
    <w:p w:rsidR="001D5A32" w:rsidRDefault="00980C39">
      <w:pPr>
        <w:pStyle w:val="a4"/>
        <w:numPr>
          <w:ilvl w:val="0"/>
          <w:numId w:val="4"/>
        </w:numPr>
        <w:tabs>
          <w:tab w:val="left" w:pos="1074"/>
        </w:tabs>
        <w:spacing w:before="28" w:line="264" w:lineRule="auto"/>
        <w:ind w:right="146" w:firstLine="600"/>
        <w:rPr>
          <w:sz w:val="24"/>
          <w:szCs w:val="21"/>
        </w:rPr>
      </w:pPr>
      <w:r>
        <w:rPr>
          <w:sz w:val="24"/>
          <w:szCs w:val="21"/>
        </w:rPr>
        <w:t>приобретёт знания о человеке и обществе, традиционных ценностях российского общества;</w:t>
      </w:r>
    </w:p>
    <w:p w:rsidR="001D5A32" w:rsidRDefault="00980C39">
      <w:pPr>
        <w:pStyle w:val="a3"/>
        <w:spacing w:line="264" w:lineRule="auto"/>
        <w:jc w:val="left"/>
        <w:rPr>
          <w:sz w:val="24"/>
          <w:szCs w:val="24"/>
        </w:rPr>
      </w:pPr>
      <w:r>
        <w:rPr>
          <w:sz w:val="24"/>
          <w:szCs w:val="24"/>
        </w:rPr>
        <w:t>значении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семьи,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религии,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науки,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образования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искусства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жизни человека и общества;</w:t>
      </w:r>
    </w:p>
    <w:p w:rsidR="001D5A32" w:rsidRDefault="00980C39">
      <w:pPr>
        <w:pStyle w:val="a3"/>
        <w:tabs>
          <w:tab w:val="left" w:pos="2190"/>
          <w:tab w:val="left" w:pos="2569"/>
          <w:tab w:val="left" w:pos="3974"/>
          <w:tab w:val="left" w:pos="5634"/>
          <w:tab w:val="left" w:pos="6257"/>
          <w:tab w:val="left" w:pos="7715"/>
        </w:tabs>
        <w:spacing w:line="264" w:lineRule="auto"/>
        <w:ind w:right="149"/>
        <w:jc w:val="left"/>
        <w:rPr>
          <w:sz w:val="24"/>
          <w:szCs w:val="24"/>
        </w:rPr>
      </w:pPr>
      <w:r>
        <w:rPr>
          <w:spacing w:val="-2"/>
          <w:sz w:val="24"/>
          <w:szCs w:val="24"/>
        </w:rPr>
        <w:t>признаках</w:t>
      </w:r>
      <w:r>
        <w:rPr>
          <w:sz w:val="24"/>
          <w:szCs w:val="24"/>
        </w:rPr>
        <w:tab/>
      </w:r>
      <w:r>
        <w:rPr>
          <w:spacing w:val="-10"/>
          <w:sz w:val="24"/>
          <w:szCs w:val="24"/>
        </w:rPr>
        <w:t>и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функциях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государства</w:t>
      </w:r>
      <w:r>
        <w:rPr>
          <w:sz w:val="24"/>
          <w:szCs w:val="24"/>
        </w:rPr>
        <w:tab/>
      </w:r>
      <w:r>
        <w:rPr>
          <w:spacing w:val="-4"/>
          <w:sz w:val="24"/>
          <w:szCs w:val="24"/>
        </w:rPr>
        <w:t>как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основного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 xml:space="preserve">политического </w:t>
      </w:r>
      <w:r>
        <w:rPr>
          <w:sz w:val="24"/>
          <w:szCs w:val="24"/>
        </w:rPr>
        <w:t>института, основах организации государственной власти в России;</w:t>
      </w:r>
    </w:p>
    <w:p w:rsidR="001D5A32" w:rsidRDefault="00980C39">
      <w:pPr>
        <w:pStyle w:val="a3"/>
        <w:spacing w:before="2" w:line="261" w:lineRule="auto"/>
        <w:jc w:val="left"/>
        <w:rPr>
          <w:sz w:val="24"/>
          <w:szCs w:val="24"/>
        </w:rPr>
      </w:pPr>
      <w:r>
        <w:rPr>
          <w:sz w:val="24"/>
          <w:szCs w:val="24"/>
        </w:rPr>
        <w:t>правах и обязанностях гражданина Российской Федерации (в том числе несовершеннолетнего); нормах, отраслях и источниках права;</w:t>
      </w:r>
    </w:p>
    <w:p w:rsidR="001D5A32" w:rsidRDefault="00980C39">
      <w:pPr>
        <w:pStyle w:val="a3"/>
        <w:spacing w:before="5"/>
        <w:ind w:left="741" w:firstLine="0"/>
        <w:jc w:val="left"/>
        <w:rPr>
          <w:sz w:val="24"/>
          <w:szCs w:val="24"/>
        </w:rPr>
      </w:pPr>
      <w:r>
        <w:rPr>
          <w:spacing w:val="-2"/>
          <w:sz w:val="24"/>
          <w:szCs w:val="24"/>
        </w:rPr>
        <w:t>правоотношениях;</w:t>
      </w:r>
    </w:p>
    <w:p w:rsidR="001D5A32" w:rsidRDefault="00980C39">
      <w:pPr>
        <w:pStyle w:val="a3"/>
        <w:spacing w:before="33"/>
        <w:ind w:left="741" w:firstLine="0"/>
        <w:jc w:val="left"/>
        <w:rPr>
          <w:sz w:val="24"/>
          <w:szCs w:val="24"/>
        </w:rPr>
      </w:pPr>
      <w:r>
        <w:rPr>
          <w:sz w:val="24"/>
          <w:szCs w:val="24"/>
        </w:rPr>
        <w:t>правонарушениях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юридической</w:t>
      </w:r>
      <w:r>
        <w:rPr>
          <w:spacing w:val="-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ответственности;</w:t>
      </w:r>
    </w:p>
    <w:p w:rsidR="001D5A32" w:rsidRDefault="00980C39">
      <w:pPr>
        <w:pStyle w:val="a3"/>
        <w:spacing w:before="33" w:line="264" w:lineRule="auto"/>
        <w:jc w:val="left"/>
        <w:rPr>
          <w:sz w:val="24"/>
          <w:szCs w:val="24"/>
        </w:rPr>
      </w:pPr>
      <w:r>
        <w:rPr>
          <w:sz w:val="24"/>
          <w:szCs w:val="24"/>
        </w:rPr>
        <w:t>хозяйственных системах, роли государства в экономике, в том числе в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организации денежного обращения;</w:t>
      </w:r>
    </w:p>
    <w:p w:rsidR="001D5A32" w:rsidRDefault="00980C39">
      <w:pPr>
        <w:pStyle w:val="a3"/>
        <w:spacing w:line="264" w:lineRule="auto"/>
        <w:jc w:val="left"/>
        <w:rPr>
          <w:sz w:val="24"/>
          <w:szCs w:val="24"/>
        </w:rPr>
      </w:pPr>
      <w:r>
        <w:rPr>
          <w:sz w:val="24"/>
          <w:szCs w:val="24"/>
        </w:rPr>
        <w:t>роли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домохозяйства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экономике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основах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рационального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финансово грамотного поведения;</w:t>
      </w:r>
    </w:p>
    <w:p w:rsidR="001D5A32" w:rsidRDefault="00980C39">
      <w:pPr>
        <w:pStyle w:val="a3"/>
        <w:ind w:left="741" w:firstLine="0"/>
        <w:jc w:val="left"/>
        <w:rPr>
          <w:sz w:val="24"/>
          <w:szCs w:val="24"/>
        </w:rPr>
      </w:pPr>
      <w:r>
        <w:rPr>
          <w:sz w:val="24"/>
          <w:szCs w:val="24"/>
        </w:rPr>
        <w:t>роли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месте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Федерации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многополярном</w:t>
      </w:r>
      <w:r>
        <w:rPr>
          <w:spacing w:val="-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мире;</w:t>
      </w:r>
    </w:p>
    <w:p w:rsidR="001D5A32" w:rsidRDefault="00980C39">
      <w:pPr>
        <w:pStyle w:val="a3"/>
        <w:spacing w:before="33" w:line="264" w:lineRule="auto"/>
        <w:ind w:right="150"/>
        <w:rPr>
          <w:sz w:val="24"/>
          <w:szCs w:val="24"/>
        </w:rPr>
      </w:pPr>
      <w:r>
        <w:rPr>
          <w:sz w:val="24"/>
          <w:szCs w:val="24"/>
        </w:rPr>
        <w:t>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коррупции;</w:t>
      </w:r>
    </w:p>
    <w:p w:rsidR="001D5A32" w:rsidRDefault="00980C39">
      <w:pPr>
        <w:pStyle w:val="a4"/>
        <w:numPr>
          <w:ilvl w:val="0"/>
          <w:numId w:val="4"/>
        </w:numPr>
        <w:tabs>
          <w:tab w:val="left" w:pos="1314"/>
        </w:tabs>
        <w:spacing w:line="264" w:lineRule="auto"/>
        <w:ind w:right="138" w:firstLine="600"/>
        <w:jc w:val="both"/>
        <w:rPr>
          <w:sz w:val="24"/>
          <w:szCs w:val="21"/>
        </w:rPr>
      </w:pPr>
      <w:r>
        <w:rPr>
          <w:sz w:val="24"/>
          <w:szCs w:val="21"/>
        </w:rPr>
        <w:t xml:space="preserve">уметь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</w:t>
      </w:r>
      <w:r>
        <w:rPr>
          <w:spacing w:val="-2"/>
          <w:sz w:val="24"/>
          <w:szCs w:val="21"/>
        </w:rPr>
        <w:t>Родины);</w:t>
      </w:r>
    </w:p>
    <w:p w:rsidR="001D5A32" w:rsidRDefault="00980C39">
      <w:pPr>
        <w:pStyle w:val="a4"/>
        <w:numPr>
          <w:ilvl w:val="0"/>
          <w:numId w:val="4"/>
        </w:numPr>
        <w:tabs>
          <w:tab w:val="left" w:pos="1137"/>
        </w:tabs>
        <w:spacing w:before="1" w:line="264" w:lineRule="auto"/>
        <w:ind w:right="136" w:firstLine="600"/>
        <w:jc w:val="both"/>
        <w:rPr>
          <w:sz w:val="24"/>
          <w:szCs w:val="21"/>
        </w:rPr>
      </w:pPr>
      <w:r>
        <w:rPr>
          <w:sz w:val="24"/>
          <w:szCs w:val="21"/>
        </w:rPr>
        <w:t>уметь приводить примеры (в том числе моделировать ситуации) деятельности людей, социальных объектов, явлений, процессов определённого типа в различных сферах общественной жизни, их структурных</w:t>
      </w:r>
      <w:r>
        <w:rPr>
          <w:spacing w:val="80"/>
          <w:sz w:val="24"/>
          <w:szCs w:val="21"/>
        </w:rPr>
        <w:t xml:space="preserve"> </w:t>
      </w:r>
      <w:r>
        <w:rPr>
          <w:sz w:val="24"/>
          <w:szCs w:val="21"/>
        </w:rPr>
        <w:t>элементов</w:t>
      </w:r>
      <w:r>
        <w:rPr>
          <w:spacing w:val="80"/>
          <w:sz w:val="24"/>
          <w:szCs w:val="21"/>
        </w:rPr>
        <w:t xml:space="preserve"> </w:t>
      </w:r>
      <w:r>
        <w:rPr>
          <w:sz w:val="24"/>
          <w:szCs w:val="21"/>
        </w:rPr>
        <w:t>и</w:t>
      </w:r>
      <w:r>
        <w:rPr>
          <w:spacing w:val="80"/>
          <w:sz w:val="24"/>
          <w:szCs w:val="21"/>
        </w:rPr>
        <w:t xml:space="preserve"> </w:t>
      </w:r>
      <w:r>
        <w:rPr>
          <w:sz w:val="24"/>
          <w:szCs w:val="21"/>
        </w:rPr>
        <w:t>проявлений</w:t>
      </w:r>
      <w:r>
        <w:rPr>
          <w:spacing w:val="76"/>
          <w:w w:val="150"/>
          <w:sz w:val="24"/>
          <w:szCs w:val="21"/>
        </w:rPr>
        <w:t xml:space="preserve"> </w:t>
      </w:r>
      <w:r>
        <w:rPr>
          <w:sz w:val="24"/>
          <w:szCs w:val="21"/>
        </w:rPr>
        <w:t>основных</w:t>
      </w:r>
      <w:r>
        <w:rPr>
          <w:spacing w:val="80"/>
          <w:sz w:val="24"/>
          <w:szCs w:val="21"/>
        </w:rPr>
        <w:t xml:space="preserve"> </w:t>
      </w:r>
      <w:r>
        <w:rPr>
          <w:sz w:val="24"/>
          <w:szCs w:val="21"/>
        </w:rPr>
        <w:t>функций;</w:t>
      </w:r>
      <w:r>
        <w:rPr>
          <w:spacing w:val="80"/>
          <w:sz w:val="24"/>
          <w:szCs w:val="21"/>
        </w:rPr>
        <w:t xml:space="preserve"> </w:t>
      </w:r>
      <w:r>
        <w:rPr>
          <w:sz w:val="24"/>
          <w:szCs w:val="21"/>
        </w:rPr>
        <w:t>разного</w:t>
      </w:r>
      <w:r>
        <w:rPr>
          <w:spacing w:val="80"/>
          <w:sz w:val="24"/>
          <w:szCs w:val="21"/>
        </w:rPr>
        <w:t xml:space="preserve"> </w:t>
      </w:r>
      <w:r>
        <w:rPr>
          <w:sz w:val="24"/>
          <w:szCs w:val="21"/>
        </w:rPr>
        <w:t>типа</w:t>
      </w:r>
    </w:p>
    <w:p w:rsidR="001D5A32" w:rsidRDefault="001D5A32">
      <w:pPr>
        <w:pStyle w:val="a4"/>
        <w:spacing w:line="264" w:lineRule="auto"/>
        <w:rPr>
          <w:sz w:val="24"/>
          <w:szCs w:val="21"/>
        </w:rPr>
        <w:sectPr w:rsidR="001D5A32">
          <w:pgSz w:w="11910" w:h="16390"/>
          <w:pgMar w:top="1060" w:right="708" w:bottom="280" w:left="1559" w:header="720" w:footer="720" w:gutter="0"/>
          <w:cols w:space="720"/>
        </w:sectPr>
      </w:pPr>
    </w:p>
    <w:p w:rsidR="001D5A32" w:rsidRDefault="00980C39">
      <w:pPr>
        <w:pStyle w:val="a3"/>
        <w:spacing w:before="63" w:line="264" w:lineRule="auto"/>
        <w:ind w:right="148" w:firstLine="0"/>
        <w:rPr>
          <w:sz w:val="24"/>
          <w:szCs w:val="24"/>
        </w:rPr>
      </w:pPr>
      <w:r>
        <w:rPr>
          <w:sz w:val="24"/>
          <w:szCs w:val="24"/>
        </w:rPr>
        <w:lastRenderedPageBreak/>
        <w:t>социальных отношений, ситуаций, регулируемых различными видами социальных норм, в том числе связанных с правонарушениями и наступлением юридической ответственности;</w:t>
      </w:r>
    </w:p>
    <w:p w:rsidR="001D5A32" w:rsidRDefault="00980C39">
      <w:pPr>
        <w:pStyle w:val="a4"/>
        <w:numPr>
          <w:ilvl w:val="0"/>
          <w:numId w:val="4"/>
        </w:numPr>
        <w:tabs>
          <w:tab w:val="left" w:pos="1199"/>
        </w:tabs>
        <w:spacing w:before="4" w:line="264" w:lineRule="auto"/>
        <w:ind w:right="149" w:firstLine="600"/>
        <w:jc w:val="both"/>
        <w:rPr>
          <w:sz w:val="24"/>
          <w:szCs w:val="21"/>
        </w:rPr>
      </w:pPr>
      <w:r>
        <w:rPr>
          <w:sz w:val="24"/>
          <w:szCs w:val="21"/>
        </w:rPr>
        <w:t>уметь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функции;</w:t>
      </w:r>
    </w:p>
    <w:p w:rsidR="001D5A32" w:rsidRDefault="00980C39">
      <w:pPr>
        <w:pStyle w:val="a4"/>
        <w:numPr>
          <w:ilvl w:val="0"/>
          <w:numId w:val="4"/>
        </w:numPr>
        <w:tabs>
          <w:tab w:val="left" w:pos="1199"/>
        </w:tabs>
        <w:spacing w:line="264" w:lineRule="auto"/>
        <w:ind w:right="146" w:firstLine="600"/>
        <w:jc w:val="both"/>
        <w:rPr>
          <w:sz w:val="24"/>
          <w:szCs w:val="21"/>
        </w:rPr>
      </w:pPr>
      <w:r>
        <w:rPr>
          <w:sz w:val="24"/>
          <w:szCs w:val="21"/>
        </w:rPr>
        <w:t>уметь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функции;</w:t>
      </w:r>
    </w:p>
    <w:p w:rsidR="001D5A32" w:rsidRDefault="00980C39">
      <w:pPr>
        <w:pStyle w:val="a4"/>
        <w:numPr>
          <w:ilvl w:val="0"/>
          <w:numId w:val="4"/>
        </w:numPr>
        <w:tabs>
          <w:tab w:val="left" w:pos="1070"/>
        </w:tabs>
        <w:spacing w:line="264" w:lineRule="auto"/>
        <w:ind w:firstLine="600"/>
        <w:jc w:val="both"/>
        <w:rPr>
          <w:sz w:val="24"/>
          <w:szCs w:val="21"/>
        </w:rPr>
      </w:pPr>
      <w:r>
        <w:rPr>
          <w:sz w:val="24"/>
          <w:szCs w:val="21"/>
        </w:rPr>
        <w:t>уметь устанавливать и объяснять взаимосвязи социальных объектов, явлений, процессов в различных сферах общественной жизни, их элементов</w:t>
      </w:r>
      <w:r>
        <w:rPr>
          <w:spacing w:val="80"/>
          <w:sz w:val="24"/>
          <w:szCs w:val="21"/>
        </w:rPr>
        <w:t xml:space="preserve"> </w:t>
      </w:r>
      <w:r>
        <w:rPr>
          <w:sz w:val="24"/>
          <w:szCs w:val="21"/>
        </w:rPr>
        <w:t>и основных функций, включая взаимодействия, человека и общества, сфер общественной жизни, гражданина и государства; связи политических потрясений и социально-экономического кризиса в государстве;</w:t>
      </w:r>
    </w:p>
    <w:p w:rsidR="001D5A32" w:rsidRDefault="00980C39">
      <w:pPr>
        <w:pStyle w:val="a4"/>
        <w:numPr>
          <w:ilvl w:val="0"/>
          <w:numId w:val="4"/>
        </w:numPr>
        <w:tabs>
          <w:tab w:val="left" w:pos="1099"/>
        </w:tabs>
        <w:spacing w:line="264" w:lineRule="auto"/>
        <w:ind w:firstLine="600"/>
        <w:jc w:val="both"/>
        <w:rPr>
          <w:sz w:val="24"/>
          <w:szCs w:val="21"/>
        </w:rPr>
      </w:pPr>
      <w:r>
        <w:rPr>
          <w:sz w:val="24"/>
          <w:szCs w:val="21"/>
        </w:rPr>
        <w:t>уметь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примеров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 проведения</w:t>
      </w:r>
      <w:r>
        <w:rPr>
          <w:spacing w:val="78"/>
          <w:sz w:val="24"/>
          <w:szCs w:val="21"/>
        </w:rPr>
        <w:t xml:space="preserve">  </w:t>
      </w:r>
      <w:r>
        <w:rPr>
          <w:sz w:val="24"/>
          <w:szCs w:val="21"/>
        </w:rPr>
        <w:t>в</w:t>
      </w:r>
      <w:r>
        <w:rPr>
          <w:spacing w:val="78"/>
          <w:sz w:val="24"/>
          <w:szCs w:val="21"/>
        </w:rPr>
        <w:t xml:space="preserve">  </w:t>
      </w:r>
      <w:r>
        <w:rPr>
          <w:sz w:val="24"/>
          <w:szCs w:val="21"/>
        </w:rPr>
        <w:t>отношении</w:t>
      </w:r>
      <w:r>
        <w:rPr>
          <w:spacing w:val="79"/>
          <w:sz w:val="24"/>
          <w:szCs w:val="21"/>
        </w:rPr>
        <w:t xml:space="preserve">  </w:t>
      </w:r>
      <w:r>
        <w:rPr>
          <w:sz w:val="24"/>
          <w:szCs w:val="21"/>
        </w:rPr>
        <w:t>нашей</w:t>
      </w:r>
      <w:r>
        <w:rPr>
          <w:spacing w:val="45"/>
          <w:w w:val="150"/>
          <w:sz w:val="24"/>
          <w:szCs w:val="21"/>
        </w:rPr>
        <w:t xml:space="preserve">  </w:t>
      </w:r>
      <w:r>
        <w:rPr>
          <w:sz w:val="24"/>
          <w:szCs w:val="21"/>
        </w:rPr>
        <w:t>страны</w:t>
      </w:r>
      <w:r>
        <w:rPr>
          <w:spacing w:val="79"/>
          <w:sz w:val="24"/>
          <w:szCs w:val="21"/>
        </w:rPr>
        <w:t xml:space="preserve">  </w:t>
      </w:r>
      <w:r>
        <w:rPr>
          <w:sz w:val="24"/>
          <w:szCs w:val="21"/>
        </w:rPr>
        <w:t>международной</w:t>
      </w:r>
      <w:r>
        <w:rPr>
          <w:spacing w:val="78"/>
          <w:sz w:val="24"/>
          <w:szCs w:val="21"/>
        </w:rPr>
        <w:t xml:space="preserve">  </w:t>
      </w:r>
      <w:r>
        <w:rPr>
          <w:spacing w:val="-2"/>
          <w:sz w:val="24"/>
          <w:szCs w:val="21"/>
        </w:rPr>
        <w:t>политики</w:t>
      </w:r>
    </w:p>
    <w:p w:rsidR="001D5A32" w:rsidRDefault="00980C39">
      <w:pPr>
        <w:pStyle w:val="a3"/>
        <w:spacing w:line="264" w:lineRule="auto"/>
        <w:ind w:right="151" w:firstLine="0"/>
        <w:rPr>
          <w:sz w:val="24"/>
          <w:szCs w:val="24"/>
        </w:rPr>
      </w:pPr>
      <w:r>
        <w:rPr>
          <w:sz w:val="24"/>
          <w:szCs w:val="24"/>
        </w:rPr>
        <w:t>«сдерживания»;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осмысления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личного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социального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опыта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при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исполнении типичных для несовершеннолетнего социальных ролей;</w:t>
      </w:r>
    </w:p>
    <w:p w:rsidR="001D5A32" w:rsidRDefault="00980C39">
      <w:pPr>
        <w:pStyle w:val="a4"/>
        <w:numPr>
          <w:ilvl w:val="0"/>
          <w:numId w:val="4"/>
        </w:numPr>
        <w:tabs>
          <w:tab w:val="left" w:pos="1252"/>
        </w:tabs>
        <w:spacing w:before="1" w:line="264" w:lineRule="auto"/>
        <w:ind w:right="140" w:firstLine="600"/>
        <w:jc w:val="both"/>
        <w:rPr>
          <w:sz w:val="24"/>
          <w:szCs w:val="21"/>
        </w:rPr>
      </w:pPr>
      <w:r>
        <w:rPr>
          <w:sz w:val="24"/>
          <w:szCs w:val="21"/>
        </w:rPr>
        <w:t>уметь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действительности;</w:t>
      </w:r>
    </w:p>
    <w:p w:rsidR="001D5A32" w:rsidRDefault="00980C39">
      <w:pPr>
        <w:pStyle w:val="a4"/>
        <w:numPr>
          <w:ilvl w:val="0"/>
          <w:numId w:val="4"/>
        </w:numPr>
        <w:tabs>
          <w:tab w:val="left" w:pos="1142"/>
        </w:tabs>
        <w:spacing w:line="264" w:lineRule="auto"/>
        <w:ind w:right="150" w:firstLine="600"/>
        <w:jc w:val="both"/>
        <w:rPr>
          <w:sz w:val="24"/>
          <w:szCs w:val="21"/>
        </w:rPr>
      </w:pPr>
      <w:r>
        <w:rPr>
          <w:sz w:val="24"/>
          <w:szCs w:val="21"/>
        </w:rPr>
        <w:t>уметь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сбережений;</w:t>
      </w:r>
    </w:p>
    <w:p w:rsidR="001D5A32" w:rsidRDefault="00980C39">
      <w:pPr>
        <w:pStyle w:val="a4"/>
        <w:numPr>
          <w:ilvl w:val="0"/>
          <w:numId w:val="4"/>
        </w:numPr>
        <w:tabs>
          <w:tab w:val="left" w:pos="1186"/>
        </w:tabs>
        <w:spacing w:line="264" w:lineRule="auto"/>
        <w:ind w:right="146" w:firstLine="600"/>
        <w:jc w:val="both"/>
        <w:rPr>
          <w:sz w:val="24"/>
          <w:szCs w:val="21"/>
        </w:rPr>
      </w:pPr>
      <w:r>
        <w:rPr>
          <w:sz w:val="24"/>
          <w:szCs w:val="21"/>
        </w:rPr>
        <w:t>владеть</w:t>
      </w:r>
      <w:r>
        <w:rPr>
          <w:spacing w:val="-4"/>
          <w:sz w:val="24"/>
          <w:szCs w:val="21"/>
        </w:rPr>
        <w:t xml:space="preserve"> </w:t>
      </w:r>
      <w:r>
        <w:rPr>
          <w:sz w:val="24"/>
          <w:szCs w:val="21"/>
        </w:rPr>
        <w:t>смысловым</w:t>
      </w:r>
      <w:r>
        <w:rPr>
          <w:spacing w:val="-2"/>
          <w:sz w:val="24"/>
          <w:szCs w:val="21"/>
        </w:rPr>
        <w:t xml:space="preserve"> </w:t>
      </w:r>
      <w:r>
        <w:rPr>
          <w:sz w:val="24"/>
          <w:szCs w:val="21"/>
        </w:rPr>
        <w:t>чтением</w:t>
      </w:r>
      <w:r>
        <w:rPr>
          <w:spacing w:val="-2"/>
          <w:sz w:val="24"/>
          <w:szCs w:val="21"/>
        </w:rPr>
        <w:t xml:space="preserve"> </w:t>
      </w:r>
      <w:r>
        <w:rPr>
          <w:sz w:val="24"/>
          <w:szCs w:val="21"/>
        </w:rPr>
        <w:t>текстов обществоведческой</w:t>
      </w:r>
      <w:r>
        <w:rPr>
          <w:spacing w:val="-2"/>
          <w:sz w:val="24"/>
          <w:szCs w:val="21"/>
        </w:rPr>
        <w:t xml:space="preserve"> </w:t>
      </w:r>
      <w:r>
        <w:rPr>
          <w:sz w:val="24"/>
          <w:szCs w:val="21"/>
        </w:rPr>
        <w:t>тематики,</w:t>
      </w:r>
      <w:r>
        <w:rPr>
          <w:spacing w:val="-1"/>
          <w:sz w:val="24"/>
          <w:szCs w:val="21"/>
        </w:rPr>
        <w:t xml:space="preserve"> </w:t>
      </w:r>
      <w:r>
        <w:rPr>
          <w:sz w:val="24"/>
          <w:szCs w:val="21"/>
        </w:rPr>
        <w:t>в том числе извлечений из Конституции Российской Федерации и других нормативных правовых актов; уметь составлять на их основе план, преобразовывать текстовую информацию в модели (таблицу, диаграмму, схему) и преобразовывать предложенные модели в текст;</w:t>
      </w:r>
    </w:p>
    <w:p w:rsidR="001D5A32" w:rsidRDefault="001D5A32">
      <w:pPr>
        <w:pStyle w:val="a4"/>
        <w:spacing w:line="264" w:lineRule="auto"/>
        <w:rPr>
          <w:sz w:val="24"/>
          <w:szCs w:val="21"/>
        </w:rPr>
        <w:sectPr w:rsidR="001D5A32">
          <w:pgSz w:w="11910" w:h="16390"/>
          <w:pgMar w:top="1060" w:right="708" w:bottom="280" w:left="1559" w:header="720" w:footer="720" w:gutter="0"/>
          <w:cols w:space="720"/>
        </w:sectPr>
      </w:pPr>
    </w:p>
    <w:p w:rsidR="001D5A32" w:rsidRDefault="00980C39">
      <w:pPr>
        <w:pStyle w:val="a4"/>
        <w:numPr>
          <w:ilvl w:val="0"/>
          <w:numId w:val="4"/>
        </w:numPr>
        <w:tabs>
          <w:tab w:val="left" w:pos="1263"/>
        </w:tabs>
        <w:spacing w:before="63" w:line="264" w:lineRule="auto"/>
        <w:ind w:right="138" w:firstLine="600"/>
        <w:jc w:val="both"/>
        <w:rPr>
          <w:sz w:val="24"/>
          <w:szCs w:val="21"/>
        </w:rPr>
      </w:pPr>
      <w:r>
        <w:rPr>
          <w:sz w:val="24"/>
          <w:szCs w:val="21"/>
        </w:rPr>
        <w:lastRenderedPageBreak/>
        <w:t>владеть приёмами поиска и извлечения социальной информации (текстовой, графической, аудиовизуальной) по заданной теме из различных адаптированных</w:t>
      </w:r>
      <w:r>
        <w:rPr>
          <w:spacing w:val="-6"/>
          <w:sz w:val="24"/>
          <w:szCs w:val="21"/>
        </w:rPr>
        <w:t xml:space="preserve"> </w:t>
      </w:r>
      <w:r>
        <w:rPr>
          <w:sz w:val="24"/>
          <w:szCs w:val="21"/>
        </w:rPr>
        <w:t>источников (в том</w:t>
      </w:r>
      <w:r>
        <w:rPr>
          <w:spacing w:val="-1"/>
          <w:sz w:val="24"/>
          <w:szCs w:val="21"/>
        </w:rPr>
        <w:t xml:space="preserve"> </w:t>
      </w:r>
      <w:r>
        <w:rPr>
          <w:sz w:val="24"/>
          <w:szCs w:val="21"/>
        </w:rPr>
        <w:t>числе</w:t>
      </w:r>
      <w:r>
        <w:rPr>
          <w:spacing w:val="-2"/>
          <w:sz w:val="24"/>
          <w:szCs w:val="21"/>
        </w:rPr>
        <w:t xml:space="preserve"> </w:t>
      </w:r>
      <w:r>
        <w:rPr>
          <w:sz w:val="24"/>
          <w:szCs w:val="21"/>
        </w:rPr>
        <w:t>учебных</w:t>
      </w:r>
      <w:r>
        <w:rPr>
          <w:spacing w:val="-6"/>
          <w:sz w:val="24"/>
          <w:szCs w:val="21"/>
        </w:rPr>
        <w:t xml:space="preserve"> </w:t>
      </w:r>
      <w:r>
        <w:rPr>
          <w:sz w:val="24"/>
          <w:szCs w:val="21"/>
        </w:rPr>
        <w:t>материалов)</w:t>
      </w:r>
      <w:r>
        <w:rPr>
          <w:spacing w:val="-3"/>
          <w:sz w:val="24"/>
          <w:szCs w:val="21"/>
        </w:rPr>
        <w:t xml:space="preserve"> </w:t>
      </w:r>
      <w:r>
        <w:rPr>
          <w:sz w:val="24"/>
          <w:szCs w:val="21"/>
        </w:rPr>
        <w:t>и</w:t>
      </w:r>
      <w:r>
        <w:rPr>
          <w:spacing w:val="-3"/>
          <w:sz w:val="24"/>
          <w:szCs w:val="21"/>
        </w:rPr>
        <w:t xml:space="preserve"> </w:t>
      </w:r>
      <w:r>
        <w:rPr>
          <w:sz w:val="24"/>
          <w:szCs w:val="21"/>
        </w:rPr>
        <w:t xml:space="preserve">публикаций СМИ с соблюдением правил информационной безопасности при работе в </w:t>
      </w:r>
      <w:r>
        <w:rPr>
          <w:spacing w:val="-2"/>
          <w:sz w:val="24"/>
          <w:szCs w:val="21"/>
        </w:rPr>
        <w:t>Интернете;</w:t>
      </w:r>
    </w:p>
    <w:p w:rsidR="001D5A32" w:rsidRDefault="00980C39">
      <w:pPr>
        <w:pStyle w:val="a4"/>
        <w:numPr>
          <w:ilvl w:val="0"/>
          <w:numId w:val="4"/>
        </w:numPr>
        <w:tabs>
          <w:tab w:val="left" w:pos="1694"/>
        </w:tabs>
        <w:spacing w:before="1" w:line="264" w:lineRule="auto"/>
        <w:ind w:firstLine="600"/>
        <w:jc w:val="both"/>
        <w:rPr>
          <w:sz w:val="24"/>
          <w:szCs w:val="21"/>
        </w:rPr>
      </w:pPr>
      <w:r>
        <w:rPr>
          <w:sz w:val="24"/>
          <w:szCs w:val="21"/>
        </w:rPr>
        <w:t>уметь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её с собственными знаниями о моральном и правовом регулировании поведения человека, личным социальным опытом, используя обществоведческие</w:t>
      </w:r>
      <w:r>
        <w:rPr>
          <w:spacing w:val="40"/>
          <w:sz w:val="24"/>
          <w:szCs w:val="21"/>
        </w:rPr>
        <w:t xml:space="preserve"> </w:t>
      </w:r>
      <w:r>
        <w:rPr>
          <w:sz w:val="24"/>
          <w:szCs w:val="21"/>
        </w:rPr>
        <w:t>знания, формулировать выводы, подкрепляя их аргументами;</w:t>
      </w:r>
    </w:p>
    <w:p w:rsidR="001D5A32" w:rsidRDefault="00980C39">
      <w:pPr>
        <w:pStyle w:val="a4"/>
        <w:numPr>
          <w:ilvl w:val="0"/>
          <w:numId w:val="4"/>
        </w:numPr>
        <w:tabs>
          <w:tab w:val="left" w:pos="1195"/>
        </w:tabs>
        <w:spacing w:before="3" w:line="264" w:lineRule="auto"/>
        <w:ind w:right="139" w:firstLine="600"/>
        <w:jc w:val="both"/>
        <w:rPr>
          <w:sz w:val="24"/>
          <w:szCs w:val="21"/>
        </w:rPr>
      </w:pPr>
      <w:r>
        <w:rPr>
          <w:sz w:val="24"/>
          <w:szCs w:val="21"/>
        </w:rPr>
        <w:t>уметь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для оценки рисков осуществления финансовых</w:t>
      </w:r>
      <w:r>
        <w:rPr>
          <w:spacing w:val="-1"/>
          <w:sz w:val="24"/>
          <w:szCs w:val="21"/>
        </w:rPr>
        <w:t xml:space="preserve"> </w:t>
      </w:r>
      <w:r>
        <w:rPr>
          <w:sz w:val="24"/>
          <w:szCs w:val="21"/>
        </w:rPr>
        <w:t>махинаций, применения недобросовестных</w:t>
      </w:r>
      <w:r>
        <w:rPr>
          <w:spacing w:val="-1"/>
          <w:sz w:val="24"/>
          <w:szCs w:val="21"/>
        </w:rPr>
        <w:t xml:space="preserve"> </w:t>
      </w:r>
      <w:r>
        <w:rPr>
          <w:sz w:val="24"/>
          <w:szCs w:val="21"/>
        </w:rPr>
        <w:t>практик), осознавать неприемлемость всех форм антиобщественного поведения;</w:t>
      </w:r>
    </w:p>
    <w:p w:rsidR="001D5A32" w:rsidRDefault="00980C39">
      <w:pPr>
        <w:pStyle w:val="a4"/>
        <w:numPr>
          <w:ilvl w:val="0"/>
          <w:numId w:val="4"/>
        </w:numPr>
        <w:tabs>
          <w:tab w:val="left" w:pos="1301"/>
        </w:tabs>
        <w:spacing w:line="264" w:lineRule="auto"/>
        <w:ind w:right="137" w:firstLine="600"/>
        <w:jc w:val="both"/>
        <w:rPr>
          <w:sz w:val="24"/>
          <w:szCs w:val="21"/>
        </w:rPr>
      </w:pPr>
      <w:r>
        <w:rPr>
          <w:sz w:val="24"/>
          <w:szCs w:val="21"/>
        </w:rPr>
        <w:t>использовать полученные знания,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 и осознанного выполнения гражданских обязанностей, для анализа потребления домашнего хозяйства, составления личного финансового плана, для выбора профессии и оценки собственных перспектив в профессиональной сфере, а также опыта публичного представления результатов своей деятельности в соответствии с темой и ситуацией общения, особенностями аудитории и регламентом;</w:t>
      </w:r>
    </w:p>
    <w:p w:rsidR="001D5A32" w:rsidRDefault="00980C39">
      <w:pPr>
        <w:pStyle w:val="a4"/>
        <w:numPr>
          <w:ilvl w:val="0"/>
          <w:numId w:val="4"/>
        </w:numPr>
        <w:tabs>
          <w:tab w:val="left" w:pos="1330"/>
        </w:tabs>
        <w:spacing w:line="264" w:lineRule="auto"/>
        <w:ind w:right="148" w:firstLine="600"/>
        <w:jc w:val="both"/>
        <w:rPr>
          <w:sz w:val="24"/>
          <w:szCs w:val="21"/>
        </w:rPr>
      </w:pPr>
      <w:r>
        <w:rPr>
          <w:sz w:val="24"/>
          <w:szCs w:val="21"/>
        </w:rPr>
        <w:t>самостоятельно заполнять форму (в том числе электронную) простейших документов (заявления, обращения, личный финансовый план);</w:t>
      </w:r>
    </w:p>
    <w:p w:rsidR="001D5A32" w:rsidRDefault="00980C39">
      <w:pPr>
        <w:pStyle w:val="a4"/>
        <w:numPr>
          <w:ilvl w:val="0"/>
          <w:numId w:val="4"/>
        </w:numPr>
        <w:tabs>
          <w:tab w:val="left" w:pos="1214"/>
        </w:tabs>
        <w:spacing w:before="1" w:line="264" w:lineRule="auto"/>
        <w:ind w:right="145" w:firstLine="600"/>
        <w:jc w:val="both"/>
        <w:rPr>
          <w:sz w:val="24"/>
          <w:szCs w:val="21"/>
        </w:rPr>
      </w:pPr>
      <w:r>
        <w:rPr>
          <w:sz w:val="24"/>
          <w:szCs w:val="21"/>
        </w:rPr>
        <w:t>осуществлять совместную деятельность,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 (гуманистических и демократических ценностей, идей мира и взаимопонимания между народами, людьми разных культур), осознавать ценность культуры и традиций народов России.</w:t>
      </w:r>
    </w:p>
    <w:p w:rsidR="001D5A32" w:rsidRDefault="001D5A32">
      <w:pPr>
        <w:pStyle w:val="a4"/>
        <w:spacing w:line="264" w:lineRule="auto"/>
        <w:rPr>
          <w:sz w:val="28"/>
        </w:rPr>
        <w:sectPr w:rsidR="001D5A32">
          <w:pgSz w:w="11910" w:h="16390"/>
          <w:pgMar w:top="1060" w:right="708" w:bottom="280" w:left="1559" w:header="720" w:footer="720" w:gutter="0"/>
          <w:cols w:space="720"/>
        </w:sectPr>
      </w:pPr>
    </w:p>
    <w:p w:rsidR="001D5A32" w:rsidRDefault="00980C39">
      <w:pPr>
        <w:pStyle w:val="1"/>
        <w:spacing w:before="67" w:after="6" w:line="276" w:lineRule="auto"/>
        <w:ind w:left="332" w:right="8708"/>
      </w:pPr>
      <w:r>
        <w:lastRenderedPageBreak/>
        <w:t>ТЕМАТИЧЕСКОЕ</w:t>
      </w:r>
      <w:r>
        <w:rPr>
          <w:spacing w:val="-18"/>
        </w:rPr>
        <w:t xml:space="preserve"> </w:t>
      </w:r>
      <w:r>
        <w:t>ПЛАНИРОВАНИЕ 9 КЛАСС</w:t>
      </w:r>
    </w:p>
    <w:tbl>
      <w:tblPr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8"/>
        <w:gridCol w:w="4542"/>
        <w:gridCol w:w="1570"/>
        <w:gridCol w:w="1839"/>
        <w:gridCol w:w="1910"/>
        <w:gridCol w:w="2803"/>
      </w:tblGrid>
      <w:tr w:rsidR="001D5A32">
        <w:trPr>
          <w:trHeight w:val="359"/>
        </w:trPr>
        <w:tc>
          <w:tcPr>
            <w:tcW w:w="1378" w:type="dxa"/>
            <w:vMerge w:val="restart"/>
          </w:tcPr>
          <w:p w:rsidR="001D5A32" w:rsidRDefault="001D5A32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542" w:type="dxa"/>
            <w:vMerge w:val="restart"/>
          </w:tcPr>
          <w:p w:rsidR="001D5A32" w:rsidRDefault="001D5A32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spacing w:line="276" w:lineRule="auto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319" w:type="dxa"/>
            <w:gridSpan w:val="3"/>
          </w:tcPr>
          <w:p w:rsidR="001D5A32" w:rsidRDefault="00980C39">
            <w:pPr>
              <w:pStyle w:val="TableParagraph"/>
              <w:spacing w:before="40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803" w:type="dxa"/>
            <w:vMerge w:val="restart"/>
          </w:tcPr>
          <w:p w:rsidR="001D5A32" w:rsidRDefault="00980C39">
            <w:pPr>
              <w:pStyle w:val="TableParagraph"/>
              <w:spacing w:before="40" w:line="276" w:lineRule="auto"/>
              <w:ind w:left="238" w:right="67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1D5A32">
        <w:trPr>
          <w:trHeight w:val="90"/>
        </w:trPr>
        <w:tc>
          <w:tcPr>
            <w:tcW w:w="1378" w:type="dxa"/>
            <w:vMerge/>
            <w:tcBorders>
              <w:top w:val="nil"/>
            </w:tcBorders>
          </w:tcPr>
          <w:p w:rsidR="001D5A32" w:rsidRDefault="001D5A32">
            <w:pPr>
              <w:rPr>
                <w:sz w:val="2"/>
                <w:szCs w:val="2"/>
              </w:rPr>
            </w:pPr>
          </w:p>
        </w:tc>
        <w:tc>
          <w:tcPr>
            <w:tcW w:w="4542" w:type="dxa"/>
            <w:vMerge/>
            <w:tcBorders>
              <w:top w:val="nil"/>
            </w:tcBorders>
          </w:tcPr>
          <w:p w:rsidR="001D5A32" w:rsidRDefault="001D5A32">
            <w:pPr>
              <w:rPr>
                <w:sz w:val="2"/>
                <w:szCs w:val="2"/>
              </w:rPr>
            </w:pPr>
          </w:p>
        </w:tc>
        <w:tc>
          <w:tcPr>
            <w:tcW w:w="1570" w:type="dxa"/>
          </w:tcPr>
          <w:p w:rsidR="001D5A32" w:rsidRDefault="001D5A32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39" w:type="dxa"/>
          </w:tcPr>
          <w:p w:rsidR="001D5A32" w:rsidRDefault="00980C39">
            <w:pPr>
              <w:pStyle w:val="TableParagraph"/>
              <w:spacing w:before="174" w:line="276" w:lineRule="auto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0" w:type="dxa"/>
          </w:tcPr>
          <w:p w:rsidR="001D5A32" w:rsidRDefault="00980C39">
            <w:pPr>
              <w:pStyle w:val="TableParagraph"/>
              <w:spacing w:before="174" w:line="276" w:lineRule="auto"/>
              <w:ind w:left="24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803" w:type="dxa"/>
            <w:vMerge/>
            <w:tcBorders>
              <w:top w:val="nil"/>
            </w:tcBorders>
          </w:tcPr>
          <w:p w:rsidR="001D5A32" w:rsidRDefault="001D5A32">
            <w:pPr>
              <w:rPr>
                <w:sz w:val="2"/>
                <w:szCs w:val="2"/>
              </w:rPr>
            </w:pPr>
          </w:p>
        </w:tc>
      </w:tr>
      <w:tr w:rsidR="001D5A32">
        <w:trPr>
          <w:trHeight w:val="759"/>
        </w:trPr>
        <w:tc>
          <w:tcPr>
            <w:tcW w:w="1378" w:type="dxa"/>
          </w:tcPr>
          <w:p w:rsidR="001D5A32" w:rsidRDefault="001D5A32">
            <w:pPr>
              <w:pStyle w:val="TableParagraph"/>
              <w:spacing w:before="3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542" w:type="dxa"/>
          </w:tcPr>
          <w:p w:rsidR="001D5A32" w:rsidRDefault="001D5A32">
            <w:pPr>
              <w:pStyle w:val="TableParagraph"/>
              <w:spacing w:before="3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spacing w:before="1"/>
              <w:ind w:left="237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общество</w:t>
            </w:r>
          </w:p>
        </w:tc>
        <w:tc>
          <w:tcPr>
            <w:tcW w:w="1570" w:type="dxa"/>
          </w:tcPr>
          <w:p w:rsidR="001D5A32" w:rsidRDefault="001D5A32">
            <w:pPr>
              <w:pStyle w:val="TableParagraph"/>
              <w:spacing w:before="3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spacing w:before="1"/>
              <w:ind w:right="6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39" w:type="dxa"/>
          </w:tcPr>
          <w:p w:rsidR="001D5A32" w:rsidRDefault="001D5A32">
            <w:pPr>
              <w:pStyle w:val="TableParagraph"/>
              <w:ind w:firstLineChars="350" w:firstLine="770"/>
            </w:pPr>
          </w:p>
          <w:p w:rsidR="001D5A32" w:rsidRDefault="001D5A32">
            <w:pPr>
              <w:pStyle w:val="TableParagraph"/>
              <w:ind w:firstLineChars="350" w:firstLine="770"/>
            </w:pPr>
          </w:p>
          <w:p w:rsidR="001D5A32" w:rsidRDefault="001D5A32">
            <w:pPr>
              <w:pStyle w:val="TableParagraph"/>
              <w:ind w:firstLineChars="350" w:firstLine="770"/>
            </w:pPr>
          </w:p>
        </w:tc>
        <w:tc>
          <w:tcPr>
            <w:tcW w:w="1910" w:type="dxa"/>
          </w:tcPr>
          <w:p w:rsidR="001D5A32" w:rsidRDefault="001D5A32">
            <w:pPr>
              <w:pStyle w:val="TableParagraph"/>
            </w:pPr>
          </w:p>
        </w:tc>
        <w:tc>
          <w:tcPr>
            <w:tcW w:w="2803" w:type="dxa"/>
          </w:tcPr>
          <w:p w:rsidR="001D5A32" w:rsidRDefault="00980C39">
            <w:pPr>
              <w:pStyle w:val="TableParagraph"/>
              <w:spacing w:before="35"/>
              <w:ind w:left="10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1D5A32" w:rsidRDefault="00184DC9">
            <w:pPr>
              <w:pStyle w:val="TableParagraph"/>
              <w:spacing w:before="40"/>
              <w:ind w:left="104"/>
            </w:pPr>
            <w:hyperlink r:id="rId9">
              <w:r w:rsidR="00980C39">
                <w:rPr>
                  <w:color w:val="0000FF"/>
                  <w:spacing w:val="-2"/>
                  <w:u w:val="single" w:color="0000FF"/>
                </w:rPr>
                <w:t>https://m.edsoo.ru/7f418bce</w:t>
              </w:r>
            </w:hyperlink>
          </w:p>
        </w:tc>
      </w:tr>
      <w:tr w:rsidR="001D5A32">
        <w:trPr>
          <w:trHeight w:val="709"/>
        </w:trPr>
        <w:tc>
          <w:tcPr>
            <w:tcW w:w="1378" w:type="dxa"/>
          </w:tcPr>
          <w:p w:rsidR="001D5A32" w:rsidRDefault="001D5A32">
            <w:pPr>
              <w:pStyle w:val="TableParagraph"/>
              <w:spacing w:before="3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542" w:type="dxa"/>
          </w:tcPr>
          <w:p w:rsidR="001D5A32" w:rsidRDefault="001D5A32">
            <w:pPr>
              <w:pStyle w:val="TableParagraph"/>
              <w:spacing w:before="3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spacing w:before="1"/>
              <w:ind w:left="237"/>
              <w:rPr>
                <w:sz w:val="24"/>
              </w:rPr>
            </w:pPr>
            <w:r>
              <w:rPr>
                <w:sz w:val="24"/>
              </w:rPr>
              <w:t>Государство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право</w:t>
            </w:r>
          </w:p>
        </w:tc>
        <w:tc>
          <w:tcPr>
            <w:tcW w:w="1570" w:type="dxa"/>
          </w:tcPr>
          <w:p w:rsidR="001D5A32" w:rsidRDefault="001D5A32">
            <w:pPr>
              <w:pStyle w:val="TableParagraph"/>
              <w:spacing w:before="3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spacing w:before="1"/>
              <w:ind w:right="56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839" w:type="dxa"/>
          </w:tcPr>
          <w:p w:rsidR="001D5A32" w:rsidRDefault="001D5A32">
            <w:pPr>
              <w:pStyle w:val="TableParagraph"/>
              <w:ind w:firstLineChars="350" w:firstLine="770"/>
            </w:pPr>
          </w:p>
          <w:p w:rsidR="001D5A32" w:rsidRDefault="00980C39">
            <w:pPr>
              <w:pStyle w:val="TableParagraph"/>
              <w:ind w:firstLineChars="350" w:firstLine="770"/>
            </w:pPr>
            <w:r>
              <w:t>1</w:t>
            </w:r>
          </w:p>
        </w:tc>
        <w:tc>
          <w:tcPr>
            <w:tcW w:w="1910" w:type="dxa"/>
          </w:tcPr>
          <w:p w:rsidR="001D5A32" w:rsidRDefault="001D5A32">
            <w:pPr>
              <w:pStyle w:val="TableParagraph"/>
            </w:pPr>
          </w:p>
        </w:tc>
        <w:tc>
          <w:tcPr>
            <w:tcW w:w="2803" w:type="dxa"/>
          </w:tcPr>
          <w:p w:rsidR="001D5A32" w:rsidRDefault="00980C39">
            <w:pPr>
              <w:pStyle w:val="TableParagraph"/>
              <w:spacing w:before="35"/>
              <w:ind w:left="10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1D5A32" w:rsidRDefault="00184DC9">
            <w:pPr>
              <w:pStyle w:val="TableParagraph"/>
              <w:spacing w:before="40"/>
              <w:ind w:left="104"/>
            </w:pPr>
            <w:hyperlink r:id="rId10">
              <w:r w:rsidR="00980C39">
                <w:rPr>
                  <w:color w:val="0000FF"/>
                  <w:spacing w:val="-2"/>
                  <w:u w:val="single" w:color="0000FF"/>
                </w:rPr>
                <w:t>https://m.edsoo.ru/7f418bce</w:t>
              </w:r>
            </w:hyperlink>
          </w:p>
        </w:tc>
      </w:tr>
      <w:tr w:rsidR="001D5A32">
        <w:trPr>
          <w:trHeight w:val="684"/>
        </w:trPr>
        <w:tc>
          <w:tcPr>
            <w:tcW w:w="1378" w:type="dxa"/>
          </w:tcPr>
          <w:p w:rsidR="001D5A32" w:rsidRDefault="001D5A32">
            <w:pPr>
              <w:pStyle w:val="TableParagraph"/>
              <w:spacing w:before="9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542" w:type="dxa"/>
          </w:tcPr>
          <w:p w:rsidR="001D5A32" w:rsidRDefault="001D5A32">
            <w:pPr>
              <w:pStyle w:val="TableParagraph"/>
              <w:spacing w:before="9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Культура</w:t>
            </w:r>
          </w:p>
        </w:tc>
        <w:tc>
          <w:tcPr>
            <w:tcW w:w="1570" w:type="dxa"/>
          </w:tcPr>
          <w:p w:rsidR="001D5A32" w:rsidRDefault="001D5A32">
            <w:pPr>
              <w:pStyle w:val="TableParagraph"/>
              <w:spacing w:before="9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right="6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39" w:type="dxa"/>
          </w:tcPr>
          <w:p w:rsidR="001D5A32" w:rsidRDefault="001D5A32">
            <w:pPr>
              <w:pStyle w:val="TableParagraph"/>
            </w:pPr>
          </w:p>
        </w:tc>
        <w:tc>
          <w:tcPr>
            <w:tcW w:w="1910" w:type="dxa"/>
          </w:tcPr>
          <w:p w:rsidR="001D5A32" w:rsidRDefault="001D5A32">
            <w:pPr>
              <w:pStyle w:val="TableParagraph"/>
            </w:pPr>
          </w:p>
        </w:tc>
        <w:tc>
          <w:tcPr>
            <w:tcW w:w="2803" w:type="dxa"/>
          </w:tcPr>
          <w:p w:rsidR="001D5A32" w:rsidRDefault="00980C39">
            <w:pPr>
              <w:pStyle w:val="TableParagraph"/>
              <w:spacing w:before="40"/>
              <w:ind w:left="10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1D5A32" w:rsidRDefault="00184DC9">
            <w:pPr>
              <w:pStyle w:val="TableParagraph"/>
              <w:spacing w:before="40"/>
              <w:ind w:left="104"/>
            </w:pPr>
            <w:hyperlink r:id="rId11">
              <w:r w:rsidR="00980C39">
                <w:rPr>
                  <w:color w:val="0000FF"/>
                  <w:spacing w:val="-2"/>
                  <w:u w:val="single" w:color="0000FF"/>
                </w:rPr>
                <w:t>https://m.edsoo.ru/7f418bce</w:t>
              </w:r>
            </w:hyperlink>
          </w:p>
        </w:tc>
      </w:tr>
      <w:tr w:rsidR="001D5A32">
        <w:trPr>
          <w:trHeight w:val="729"/>
        </w:trPr>
        <w:tc>
          <w:tcPr>
            <w:tcW w:w="1378" w:type="dxa"/>
          </w:tcPr>
          <w:p w:rsidR="001D5A32" w:rsidRDefault="001D5A32">
            <w:pPr>
              <w:pStyle w:val="TableParagraph"/>
              <w:spacing w:before="8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542" w:type="dxa"/>
          </w:tcPr>
          <w:p w:rsidR="001D5A32" w:rsidRDefault="001D5A32">
            <w:pPr>
              <w:pStyle w:val="TableParagraph"/>
              <w:spacing w:before="8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Экономика</w:t>
            </w:r>
          </w:p>
        </w:tc>
        <w:tc>
          <w:tcPr>
            <w:tcW w:w="1570" w:type="dxa"/>
          </w:tcPr>
          <w:p w:rsidR="001D5A32" w:rsidRDefault="001D5A32">
            <w:pPr>
              <w:pStyle w:val="TableParagraph"/>
              <w:spacing w:before="8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right="6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39" w:type="dxa"/>
          </w:tcPr>
          <w:p w:rsidR="001D5A32" w:rsidRDefault="00980C39">
            <w:pPr>
              <w:pStyle w:val="TableParagraph"/>
              <w:ind w:firstLineChars="350" w:firstLine="770"/>
            </w:pPr>
            <w:r>
              <w:t>1</w:t>
            </w:r>
          </w:p>
        </w:tc>
        <w:tc>
          <w:tcPr>
            <w:tcW w:w="1910" w:type="dxa"/>
          </w:tcPr>
          <w:p w:rsidR="001D5A32" w:rsidRDefault="001D5A32">
            <w:pPr>
              <w:pStyle w:val="TableParagraph"/>
            </w:pPr>
          </w:p>
        </w:tc>
        <w:tc>
          <w:tcPr>
            <w:tcW w:w="2803" w:type="dxa"/>
          </w:tcPr>
          <w:p w:rsidR="001D5A32" w:rsidRDefault="00980C39">
            <w:pPr>
              <w:pStyle w:val="TableParagraph"/>
              <w:spacing w:before="40"/>
              <w:ind w:left="10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1D5A32" w:rsidRDefault="00184DC9">
            <w:pPr>
              <w:pStyle w:val="TableParagraph"/>
              <w:spacing w:before="40"/>
              <w:ind w:left="104"/>
            </w:pPr>
            <w:hyperlink r:id="rId12">
              <w:r w:rsidR="00980C39">
                <w:rPr>
                  <w:color w:val="0000FF"/>
                  <w:spacing w:val="-2"/>
                  <w:u w:val="single" w:color="0000FF"/>
                </w:rPr>
                <w:t>https://m.edsoo.ru/7f418bce</w:t>
              </w:r>
            </w:hyperlink>
          </w:p>
        </w:tc>
      </w:tr>
      <w:tr w:rsidR="001D5A32">
        <w:trPr>
          <w:trHeight w:val="699"/>
        </w:trPr>
        <w:tc>
          <w:tcPr>
            <w:tcW w:w="1378" w:type="dxa"/>
          </w:tcPr>
          <w:p w:rsidR="001D5A32" w:rsidRDefault="001D5A32">
            <w:pPr>
              <w:pStyle w:val="TableParagraph"/>
              <w:spacing w:before="8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542" w:type="dxa"/>
          </w:tcPr>
          <w:p w:rsidR="001D5A32" w:rsidRDefault="001D5A32">
            <w:pPr>
              <w:pStyle w:val="TableParagraph"/>
              <w:spacing w:before="8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пути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будуще</w:t>
            </w:r>
          </w:p>
        </w:tc>
        <w:tc>
          <w:tcPr>
            <w:tcW w:w="1570" w:type="dxa"/>
          </w:tcPr>
          <w:p w:rsidR="001D5A32" w:rsidRDefault="001D5A32">
            <w:pPr>
              <w:pStyle w:val="TableParagraph"/>
              <w:spacing w:before="8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right="6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39" w:type="dxa"/>
          </w:tcPr>
          <w:p w:rsidR="001D5A32" w:rsidRDefault="001D5A32">
            <w:pPr>
              <w:pStyle w:val="TableParagraph"/>
            </w:pPr>
          </w:p>
        </w:tc>
        <w:tc>
          <w:tcPr>
            <w:tcW w:w="1910" w:type="dxa"/>
          </w:tcPr>
          <w:p w:rsidR="001D5A32" w:rsidRDefault="001D5A32">
            <w:pPr>
              <w:pStyle w:val="TableParagraph"/>
            </w:pPr>
          </w:p>
        </w:tc>
        <w:tc>
          <w:tcPr>
            <w:tcW w:w="2803" w:type="dxa"/>
          </w:tcPr>
          <w:p w:rsidR="001D5A32" w:rsidRDefault="00980C39">
            <w:pPr>
              <w:pStyle w:val="TableParagraph"/>
              <w:spacing w:before="35"/>
              <w:ind w:left="10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1D5A32" w:rsidRDefault="00184DC9">
            <w:pPr>
              <w:pStyle w:val="TableParagraph"/>
              <w:spacing w:before="45"/>
              <w:ind w:left="104"/>
            </w:pPr>
            <w:hyperlink r:id="rId13">
              <w:r w:rsidR="00980C39">
                <w:rPr>
                  <w:color w:val="0000FF"/>
                  <w:spacing w:val="-2"/>
                  <w:u w:val="single" w:color="0000FF"/>
                </w:rPr>
                <w:t>https://m.edsoo.ru/7f418bce</w:t>
              </w:r>
            </w:hyperlink>
          </w:p>
        </w:tc>
      </w:tr>
      <w:tr w:rsidR="001D5A32">
        <w:trPr>
          <w:trHeight w:val="699"/>
        </w:trPr>
        <w:tc>
          <w:tcPr>
            <w:tcW w:w="1378" w:type="dxa"/>
          </w:tcPr>
          <w:p w:rsidR="001D5A32" w:rsidRDefault="001D5A32">
            <w:pPr>
              <w:pStyle w:val="TableParagraph"/>
              <w:spacing w:before="4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542" w:type="dxa"/>
          </w:tcPr>
          <w:p w:rsidR="001D5A32" w:rsidRDefault="001D5A32">
            <w:pPr>
              <w:pStyle w:val="TableParagraph"/>
              <w:spacing w:before="4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повторение</w:t>
            </w:r>
          </w:p>
        </w:tc>
        <w:tc>
          <w:tcPr>
            <w:tcW w:w="1570" w:type="dxa"/>
          </w:tcPr>
          <w:p w:rsidR="001D5A32" w:rsidRDefault="001D5A32">
            <w:pPr>
              <w:pStyle w:val="TableParagraph"/>
              <w:spacing w:before="4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right="6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39" w:type="dxa"/>
          </w:tcPr>
          <w:p w:rsidR="001D5A32" w:rsidRDefault="001D5A32">
            <w:pPr>
              <w:pStyle w:val="TableParagraph"/>
              <w:spacing w:before="42"/>
              <w:rPr>
                <w:b/>
              </w:rPr>
            </w:pPr>
          </w:p>
          <w:p w:rsidR="001D5A32" w:rsidRDefault="00980C39">
            <w:pPr>
              <w:pStyle w:val="TableParagraph"/>
              <w:ind w:left="135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910" w:type="dxa"/>
          </w:tcPr>
          <w:p w:rsidR="001D5A32" w:rsidRDefault="001D5A32">
            <w:pPr>
              <w:pStyle w:val="TableParagraph"/>
            </w:pPr>
          </w:p>
        </w:tc>
        <w:tc>
          <w:tcPr>
            <w:tcW w:w="2803" w:type="dxa"/>
          </w:tcPr>
          <w:p w:rsidR="001D5A32" w:rsidRDefault="00980C39">
            <w:pPr>
              <w:pStyle w:val="TableParagraph"/>
              <w:spacing w:before="35"/>
              <w:ind w:left="10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1D5A32" w:rsidRDefault="00184DC9">
            <w:pPr>
              <w:pStyle w:val="TableParagraph"/>
              <w:spacing w:before="41"/>
              <w:ind w:left="104"/>
            </w:pPr>
            <w:hyperlink r:id="rId14">
              <w:r w:rsidR="00980C39">
                <w:rPr>
                  <w:color w:val="0000FF"/>
                  <w:spacing w:val="-2"/>
                  <w:u w:val="single" w:color="0000FF"/>
                </w:rPr>
                <w:t>https://m.edsoo.ru/7f418bce</w:t>
              </w:r>
            </w:hyperlink>
          </w:p>
        </w:tc>
      </w:tr>
      <w:tr w:rsidR="001D5A32">
        <w:trPr>
          <w:trHeight w:val="671"/>
        </w:trPr>
        <w:tc>
          <w:tcPr>
            <w:tcW w:w="5920" w:type="dxa"/>
            <w:gridSpan w:val="2"/>
          </w:tcPr>
          <w:p w:rsidR="001D5A32" w:rsidRDefault="00980C39">
            <w:pPr>
              <w:pStyle w:val="TableParagraph"/>
              <w:spacing w:before="11" w:line="316" w:lineRule="exact"/>
              <w:ind w:left="237" w:right="1578"/>
              <w:rPr>
                <w:b/>
                <w:sz w:val="24"/>
              </w:rPr>
            </w:pPr>
            <w:r>
              <w:rPr>
                <w:b/>
                <w:sz w:val="24"/>
              </w:rPr>
              <w:t>ОБЩЕЕ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ПО </w:t>
            </w:r>
            <w:r>
              <w:rPr>
                <w:b/>
                <w:spacing w:val="-2"/>
                <w:sz w:val="24"/>
              </w:rPr>
              <w:t>ПРОГРАММЕ</w:t>
            </w:r>
          </w:p>
        </w:tc>
        <w:tc>
          <w:tcPr>
            <w:tcW w:w="1570" w:type="dxa"/>
          </w:tcPr>
          <w:p w:rsidR="001D5A32" w:rsidRDefault="00980C39">
            <w:pPr>
              <w:pStyle w:val="TableParagraph"/>
              <w:spacing w:before="193"/>
              <w:ind w:right="56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39" w:type="dxa"/>
          </w:tcPr>
          <w:p w:rsidR="001D5A32" w:rsidRDefault="00980C39">
            <w:pPr>
              <w:pStyle w:val="TableParagraph"/>
              <w:spacing w:before="193"/>
              <w:ind w:left="135" w:right="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910" w:type="dxa"/>
          </w:tcPr>
          <w:p w:rsidR="001D5A32" w:rsidRDefault="00980C39">
            <w:pPr>
              <w:pStyle w:val="TableParagraph"/>
              <w:spacing w:before="193"/>
              <w:ind w:left="20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03" w:type="dxa"/>
          </w:tcPr>
          <w:p w:rsidR="001D5A32" w:rsidRDefault="001D5A32">
            <w:pPr>
              <w:pStyle w:val="TableParagraph"/>
            </w:pPr>
          </w:p>
        </w:tc>
      </w:tr>
    </w:tbl>
    <w:p w:rsidR="001D5A32" w:rsidRDefault="001D5A32">
      <w:pPr>
        <w:pStyle w:val="TableParagraph"/>
        <w:sectPr w:rsidR="001D5A32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1D5A32" w:rsidRDefault="001D5A32">
      <w:pPr>
        <w:pStyle w:val="a3"/>
        <w:spacing w:before="4"/>
        <w:ind w:left="0" w:firstLine="0"/>
        <w:jc w:val="left"/>
        <w:rPr>
          <w:b/>
          <w:sz w:val="17"/>
        </w:rPr>
      </w:pPr>
    </w:p>
    <w:p w:rsidR="001D5A32" w:rsidRDefault="001D5A32">
      <w:pPr>
        <w:pStyle w:val="a3"/>
        <w:jc w:val="left"/>
        <w:rPr>
          <w:b/>
          <w:sz w:val="17"/>
        </w:rPr>
        <w:sectPr w:rsidR="001D5A32">
          <w:pgSz w:w="16390" w:h="11910" w:orient="landscape"/>
          <w:pgMar w:top="1340" w:right="708" w:bottom="280" w:left="1559" w:header="720" w:footer="720" w:gutter="0"/>
          <w:cols w:space="720"/>
        </w:sectPr>
      </w:pPr>
    </w:p>
    <w:p w:rsidR="001D5A32" w:rsidRDefault="00980C39">
      <w:pPr>
        <w:pStyle w:val="1"/>
        <w:spacing w:before="67" w:after="6" w:line="276" w:lineRule="auto"/>
        <w:ind w:left="332" w:right="9396"/>
      </w:pPr>
      <w:r>
        <w:lastRenderedPageBreak/>
        <w:t>ПОУРОЧНОЕ</w:t>
      </w:r>
      <w:r>
        <w:rPr>
          <w:spacing w:val="-18"/>
        </w:rPr>
        <w:t xml:space="preserve"> </w:t>
      </w:r>
      <w:r>
        <w:t>ПЛАНИРОВАНИЕ 9 КЛАСС</w:t>
      </w:r>
    </w:p>
    <w:tbl>
      <w:tblPr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7"/>
        <w:gridCol w:w="3697"/>
        <w:gridCol w:w="946"/>
        <w:gridCol w:w="1239"/>
        <w:gridCol w:w="1265"/>
        <w:gridCol w:w="1575"/>
        <w:gridCol w:w="4153"/>
      </w:tblGrid>
      <w:tr w:rsidR="001D5A32">
        <w:trPr>
          <w:trHeight w:hRule="exact" w:val="364"/>
        </w:trPr>
        <w:tc>
          <w:tcPr>
            <w:tcW w:w="1167" w:type="dxa"/>
            <w:vMerge w:val="restart"/>
          </w:tcPr>
          <w:p w:rsidR="001D5A32" w:rsidRDefault="001D5A32">
            <w:pPr>
              <w:pStyle w:val="TableParagraph"/>
              <w:rPr>
                <w:b/>
                <w:sz w:val="24"/>
                <w:szCs w:val="24"/>
              </w:rPr>
            </w:pPr>
          </w:p>
          <w:p w:rsidR="001D5A32" w:rsidRDefault="001D5A32">
            <w:pPr>
              <w:pStyle w:val="TableParagraph"/>
              <w:spacing w:before="49"/>
              <w:rPr>
                <w:b/>
                <w:sz w:val="24"/>
                <w:szCs w:val="24"/>
              </w:rPr>
            </w:pPr>
          </w:p>
          <w:p w:rsidR="001D5A32" w:rsidRDefault="00980C39">
            <w:pPr>
              <w:pStyle w:val="TableParagraph"/>
              <w:ind w:left="23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№ </w:t>
            </w:r>
            <w:r>
              <w:rPr>
                <w:b/>
                <w:spacing w:val="-5"/>
                <w:sz w:val="24"/>
                <w:szCs w:val="24"/>
              </w:rPr>
              <w:t>п/п</w:t>
            </w:r>
          </w:p>
        </w:tc>
        <w:tc>
          <w:tcPr>
            <w:tcW w:w="3697" w:type="dxa"/>
            <w:vMerge w:val="restart"/>
          </w:tcPr>
          <w:p w:rsidR="001D5A32" w:rsidRDefault="001D5A32">
            <w:pPr>
              <w:pStyle w:val="TableParagraph"/>
              <w:rPr>
                <w:b/>
                <w:sz w:val="24"/>
                <w:szCs w:val="24"/>
              </w:rPr>
            </w:pPr>
          </w:p>
          <w:p w:rsidR="001D5A32" w:rsidRDefault="001D5A32">
            <w:pPr>
              <w:pStyle w:val="TableParagraph"/>
              <w:spacing w:before="49"/>
              <w:rPr>
                <w:b/>
                <w:sz w:val="24"/>
                <w:szCs w:val="24"/>
              </w:rPr>
            </w:pPr>
          </w:p>
          <w:p w:rsidR="001D5A32" w:rsidRDefault="00980C39">
            <w:pPr>
              <w:pStyle w:val="TableParagraph"/>
              <w:ind w:left="23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Тема</w:t>
            </w:r>
            <w:r>
              <w:rPr>
                <w:b/>
                <w:spacing w:val="-4"/>
                <w:sz w:val="24"/>
                <w:szCs w:val="24"/>
              </w:rPr>
              <w:t xml:space="preserve"> урока</w:t>
            </w:r>
          </w:p>
        </w:tc>
        <w:tc>
          <w:tcPr>
            <w:tcW w:w="3450" w:type="dxa"/>
            <w:gridSpan w:val="3"/>
          </w:tcPr>
          <w:p w:rsidR="001D5A32" w:rsidRDefault="00980C39">
            <w:pPr>
              <w:pStyle w:val="TableParagraph"/>
              <w:spacing w:before="40"/>
              <w:ind w:left="10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Количество</w:t>
            </w:r>
            <w:r>
              <w:rPr>
                <w:b/>
                <w:spacing w:val="-4"/>
                <w:sz w:val="24"/>
                <w:szCs w:val="24"/>
              </w:rPr>
              <w:t xml:space="preserve"> часов</w:t>
            </w:r>
          </w:p>
        </w:tc>
        <w:tc>
          <w:tcPr>
            <w:tcW w:w="1575" w:type="dxa"/>
            <w:vMerge w:val="restart"/>
            <w:tcBorders>
              <w:bottom w:val="single" w:sz="4" w:space="0" w:color="000000"/>
            </w:tcBorders>
          </w:tcPr>
          <w:p w:rsidR="001D5A32" w:rsidRDefault="001D5A32">
            <w:pPr>
              <w:pStyle w:val="TableParagraph"/>
              <w:spacing w:before="37"/>
              <w:rPr>
                <w:b/>
                <w:sz w:val="24"/>
                <w:szCs w:val="24"/>
              </w:rPr>
            </w:pPr>
          </w:p>
          <w:p w:rsidR="001D5A32" w:rsidRDefault="00980C39">
            <w:pPr>
              <w:pStyle w:val="TableParagraph"/>
              <w:ind w:left="23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Дата </w:t>
            </w:r>
            <w:r>
              <w:rPr>
                <w:b/>
                <w:spacing w:val="-2"/>
                <w:sz w:val="24"/>
                <w:szCs w:val="24"/>
              </w:rPr>
              <w:t>изучения</w:t>
            </w:r>
          </w:p>
        </w:tc>
        <w:tc>
          <w:tcPr>
            <w:tcW w:w="4153" w:type="dxa"/>
            <w:vMerge w:val="restart"/>
          </w:tcPr>
          <w:p w:rsidR="001D5A32" w:rsidRDefault="00980C39">
            <w:pPr>
              <w:pStyle w:val="TableParagraph"/>
              <w:spacing w:before="121"/>
              <w:ind w:left="239" w:right="684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Электронные цифровые образовательные ресурсы</w:t>
            </w:r>
          </w:p>
        </w:tc>
      </w:tr>
      <w:tr w:rsidR="001D5A32">
        <w:trPr>
          <w:trHeight w:hRule="exact" w:val="897"/>
        </w:trPr>
        <w:tc>
          <w:tcPr>
            <w:tcW w:w="1167" w:type="dxa"/>
            <w:vMerge/>
            <w:tcBorders>
              <w:top w:val="nil"/>
            </w:tcBorders>
          </w:tcPr>
          <w:p w:rsidR="001D5A32" w:rsidRDefault="001D5A32">
            <w:pPr>
              <w:rPr>
                <w:sz w:val="24"/>
                <w:szCs w:val="24"/>
              </w:rPr>
            </w:pPr>
          </w:p>
        </w:tc>
        <w:tc>
          <w:tcPr>
            <w:tcW w:w="3697" w:type="dxa"/>
            <w:vMerge/>
            <w:tcBorders>
              <w:top w:val="nil"/>
            </w:tcBorders>
          </w:tcPr>
          <w:p w:rsidR="001D5A32" w:rsidRDefault="001D5A32">
            <w:pPr>
              <w:rPr>
                <w:sz w:val="24"/>
                <w:szCs w:val="24"/>
              </w:rPr>
            </w:pPr>
          </w:p>
        </w:tc>
        <w:tc>
          <w:tcPr>
            <w:tcW w:w="946" w:type="dxa"/>
            <w:vMerge w:val="restart"/>
          </w:tcPr>
          <w:p w:rsidR="001D5A32" w:rsidRDefault="001D5A32">
            <w:pPr>
              <w:pStyle w:val="TableParagraph"/>
              <w:spacing w:before="143"/>
              <w:rPr>
                <w:b/>
                <w:sz w:val="24"/>
                <w:szCs w:val="24"/>
              </w:rPr>
            </w:pPr>
          </w:p>
          <w:p w:rsidR="001D5A32" w:rsidRDefault="00980C39">
            <w:pPr>
              <w:pStyle w:val="TableParagraph"/>
              <w:ind w:left="235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Всего</w:t>
            </w:r>
          </w:p>
        </w:tc>
        <w:tc>
          <w:tcPr>
            <w:tcW w:w="1239" w:type="dxa"/>
            <w:vMerge w:val="restart"/>
          </w:tcPr>
          <w:p w:rsidR="001D5A32" w:rsidRDefault="00980C39">
            <w:pPr>
              <w:pStyle w:val="TableParagraph"/>
              <w:spacing w:before="102"/>
              <w:ind w:left="235" w:right="190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Контро льные работы</w:t>
            </w:r>
          </w:p>
        </w:tc>
        <w:tc>
          <w:tcPr>
            <w:tcW w:w="1265" w:type="dxa"/>
            <w:vMerge w:val="restart"/>
          </w:tcPr>
          <w:p w:rsidR="001D5A32" w:rsidRDefault="00980C39">
            <w:pPr>
              <w:pStyle w:val="TableParagraph"/>
              <w:spacing w:before="102"/>
              <w:ind w:left="235" w:right="194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Практи ческие работы</w:t>
            </w:r>
          </w:p>
        </w:tc>
        <w:tc>
          <w:tcPr>
            <w:tcW w:w="1575" w:type="dxa"/>
            <w:vMerge/>
            <w:tcBorders>
              <w:top w:val="nil"/>
              <w:bottom w:val="single" w:sz="4" w:space="0" w:color="000000"/>
            </w:tcBorders>
          </w:tcPr>
          <w:p w:rsidR="001D5A32" w:rsidRDefault="001D5A32">
            <w:pPr>
              <w:rPr>
                <w:sz w:val="24"/>
                <w:szCs w:val="24"/>
              </w:rPr>
            </w:pPr>
          </w:p>
        </w:tc>
        <w:tc>
          <w:tcPr>
            <w:tcW w:w="4153" w:type="dxa"/>
            <w:vMerge/>
            <w:tcBorders>
              <w:top w:val="nil"/>
            </w:tcBorders>
          </w:tcPr>
          <w:p w:rsidR="001D5A32" w:rsidRDefault="001D5A32">
            <w:pPr>
              <w:rPr>
                <w:sz w:val="24"/>
                <w:szCs w:val="24"/>
              </w:rPr>
            </w:pPr>
          </w:p>
        </w:tc>
      </w:tr>
      <w:tr w:rsidR="001D5A32">
        <w:trPr>
          <w:trHeight w:hRule="exact" w:val="90"/>
        </w:trPr>
        <w:tc>
          <w:tcPr>
            <w:tcW w:w="1167" w:type="dxa"/>
            <w:vMerge/>
            <w:tcBorders>
              <w:top w:val="nil"/>
            </w:tcBorders>
          </w:tcPr>
          <w:p w:rsidR="001D5A32" w:rsidRDefault="001D5A32">
            <w:pPr>
              <w:rPr>
                <w:sz w:val="24"/>
                <w:szCs w:val="24"/>
              </w:rPr>
            </w:pPr>
          </w:p>
        </w:tc>
        <w:tc>
          <w:tcPr>
            <w:tcW w:w="3697" w:type="dxa"/>
            <w:vMerge/>
            <w:tcBorders>
              <w:top w:val="nil"/>
            </w:tcBorders>
          </w:tcPr>
          <w:p w:rsidR="001D5A32" w:rsidRDefault="001D5A32">
            <w:pPr>
              <w:rPr>
                <w:sz w:val="24"/>
                <w:szCs w:val="24"/>
              </w:rPr>
            </w:pPr>
          </w:p>
        </w:tc>
        <w:tc>
          <w:tcPr>
            <w:tcW w:w="946" w:type="dxa"/>
            <w:vMerge/>
            <w:tcBorders>
              <w:top w:val="nil"/>
            </w:tcBorders>
          </w:tcPr>
          <w:p w:rsidR="001D5A32" w:rsidRDefault="001D5A32">
            <w:pPr>
              <w:rPr>
                <w:sz w:val="24"/>
                <w:szCs w:val="24"/>
              </w:rPr>
            </w:pPr>
          </w:p>
        </w:tc>
        <w:tc>
          <w:tcPr>
            <w:tcW w:w="1239" w:type="dxa"/>
            <w:vMerge/>
            <w:tcBorders>
              <w:top w:val="nil"/>
            </w:tcBorders>
          </w:tcPr>
          <w:p w:rsidR="001D5A32" w:rsidRDefault="001D5A32">
            <w:pPr>
              <w:rPr>
                <w:sz w:val="24"/>
                <w:szCs w:val="24"/>
              </w:rPr>
            </w:pPr>
          </w:p>
        </w:tc>
        <w:tc>
          <w:tcPr>
            <w:tcW w:w="1265" w:type="dxa"/>
            <w:vMerge/>
            <w:tcBorders>
              <w:top w:val="nil"/>
            </w:tcBorders>
          </w:tcPr>
          <w:p w:rsidR="001D5A32" w:rsidRDefault="001D5A32">
            <w:pPr>
              <w:rPr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</w:tcBorders>
          </w:tcPr>
          <w:p w:rsidR="001D5A32" w:rsidRDefault="001D5A32">
            <w:pPr>
              <w:pStyle w:val="TableParagraph"/>
              <w:spacing w:before="54"/>
              <w:ind w:left="105"/>
              <w:rPr>
                <w:sz w:val="24"/>
                <w:szCs w:val="24"/>
              </w:rPr>
            </w:pPr>
          </w:p>
        </w:tc>
        <w:tc>
          <w:tcPr>
            <w:tcW w:w="4153" w:type="dxa"/>
            <w:tcBorders>
              <w:top w:val="nil"/>
            </w:tcBorders>
          </w:tcPr>
          <w:p w:rsidR="001D5A32" w:rsidRDefault="001D5A32">
            <w:pPr>
              <w:rPr>
                <w:sz w:val="24"/>
                <w:szCs w:val="24"/>
              </w:rPr>
            </w:pPr>
          </w:p>
        </w:tc>
      </w:tr>
      <w:tr w:rsidR="001D5A32">
        <w:trPr>
          <w:trHeight w:hRule="exact" w:val="714"/>
        </w:trPr>
        <w:tc>
          <w:tcPr>
            <w:tcW w:w="1167" w:type="dxa"/>
          </w:tcPr>
          <w:p w:rsidR="001D5A32" w:rsidRDefault="001D5A32">
            <w:pPr>
              <w:pStyle w:val="TableParagraph"/>
              <w:spacing w:before="3"/>
              <w:rPr>
                <w:b/>
                <w:sz w:val="24"/>
                <w:szCs w:val="24"/>
              </w:rPr>
            </w:pPr>
          </w:p>
          <w:p w:rsidR="001D5A32" w:rsidRDefault="00980C39">
            <w:pPr>
              <w:pStyle w:val="TableParagraph"/>
              <w:spacing w:before="1"/>
              <w:ind w:left="100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3697" w:type="dxa"/>
          </w:tcPr>
          <w:p w:rsidR="001D5A32" w:rsidRDefault="001D5A32">
            <w:pPr>
              <w:pStyle w:val="TableParagraph"/>
              <w:spacing w:before="3"/>
              <w:rPr>
                <w:b/>
                <w:sz w:val="24"/>
                <w:szCs w:val="24"/>
              </w:rPr>
            </w:pPr>
          </w:p>
          <w:p w:rsidR="001D5A32" w:rsidRDefault="00980C39">
            <w:pPr>
              <w:pStyle w:val="TableParagraph"/>
              <w:spacing w:before="1"/>
              <w:ind w:left="23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Человек</w:t>
            </w:r>
          </w:p>
        </w:tc>
        <w:tc>
          <w:tcPr>
            <w:tcW w:w="946" w:type="dxa"/>
          </w:tcPr>
          <w:p w:rsidR="001D5A32" w:rsidRDefault="001D5A32">
            <w:pPr>
              <w:pStyle w:val="TableParagraph"/>
              <w:spacing w:before="3"/>
              <w:rPr>
                <w:b/>
                <w:sz w:val="24"/>
                <w:szCs w:val="24"/>
              </w:rPr>
            </w:pPr>
          </w:p>
          <w:p w:rsidR="001D5A32" w:rsidRDefault="00980C39">
            <w:pPr>
              <w:pStyle w:val="TableParagraph"/>
              <w:spacing w:before="1"/>
              <w:ind w:right="309"/>
              <w:jc w:val="righ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39" w:type="dxa"/>
          </w:tcPr>
          <w:p w:rsidR="001D5A32" w:rsidRDefault="001D5A3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265" w:type="dxa"/>
          </w:tcPr>
          <w:p w:rsidR="001D5A32" w:rsidRDefault="001D5A3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75" w:type="dxa"/>
            <w:tcBorders>
              <w:left w:val="single" w:sz="4" w:space="0" w:color="000000"/>
            </w:tcBorders>
          </w:tcPr>
          <w:p w:rsidR="001D5A32" w:rsidRDefault="001D5A32">
            <w:pPr>
              <w:pStyle w:val="TableParagraph"/>
              <w:spacing w:before="41"/>
              <w:jc w:val="center"/>
              <w:rPr>
                <w:b/>
                <w:sz w:val="24"/>
                <w:szCs w:val="24"/>
              </w:rPr>
            </w:pPr>
          </w:p>
          <w:p w:rsidR="001D5A32" w:rsidRDefault="00980C39">
            <w:pPr>
              <w:pStyle w:val="TableParagraph"/>
              <w:ind w:right="169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03.09</w:t>
            </w:r>
          </w:p>
        </w:tc>
        <w:tc>
          <w:tcPr>
            <w:tcW w:w="4153" w:type="dxa"/>
          </w:tcPr>
          <w:p w:rsidR="001D5A32" w:rsidRDefault="00980C39">
            <w:pPr>
              <w:pStyle w:val="TableParagraph"/>
              <w:spacing w:before="35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ЦОК</w:t>
            </w:r>
          </w:p>
          <w:p w:rsidR="001D5A32" w:rsidRDefault="00184DC9">
            <w:pPr>
              <w:pStyle w:val="TableParagraph"/>
              <w:spacing w:before="40"/>
              <w:ind w:left="105"/>
              <w:rPr>
                <w:sz w:val="24"/>
                <w:szCs w:val="24"/>
              </w:rPr>
            </w:pPr>
            <w:hyperlink r:id="rId15">
              <w:r w:rsidR="00980C39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https://m.edsoo.ru/7f418bce</w:t>
              </w:r>
            </w:hyperlink>
          </w:p>
        </w:tc>
      </w:tr>
      <w:tr w:rsidR="001D5A32">
        <w:trPr>
          <w:trHeight w:hRule="exact" w:val="699"/>
        </w:trPr>
        <w:tc>
          <w:tcPr>
            <w:tcW w:w="1167" w:type="dxa"/>
          </w:tcPr>
          <w:p w:rsidR="001D5A32" w:rsidRDefault="001D5A32">
            <w:pPr>
              <w:pStyle w:val="TableParagraph"/>
              <w:spacing w:before="3"/>
              <w:rPr>
                <w:b/>
                <w:sz w:val="24"/>
                <w:szCs w:val="24"/>
              </w:rPr>
            </w:pPr>
          </w:p>
          <w:p w:rsidR="001D5A32" w:rsidRDefault="00980C39">
            <w:pPr>
              <w:pStyle w:val="TableParagraph"/>
              <w:spacing w:before="1"/>
              <w:ind w:left="100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3697" w:type="dxa"/>
          </w:tcPr>
          <w:p w:rsidR="001D5A32" w:rsidRDefault="001D5A32">
            <w:pPr>
              <w:pStyle w:val="TableParagraph"/>
              <w:spacing w:before="3"/>
              <w:rPr>
                <w:b/>
                <w:sz w:val="24"/>
                <w:szCs w:val="24"/>
              </w:rPr>
            </w:pPr>
          </w:p>
          <w:p w:rsidR="001D5A32" w:rsidRDefault="00980C39">
            <w:pPr>
              <w:pStyle w:val="TableParagraph"/>
              <w:spacing w:before="1"/>
              <w:ind w:left="23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Человек</w:t>
            </w:r>
          </w:p>
        </w:tc>
        <w:tc>
          <w:tcPr>
            <w:tcW w:w="946" w:type="dxa"/>
          </w:tcPr>
          <w:p w:rsidR="001D5A32" w:rsidRDefault="001D5A32">
            <w:pPr>
              <w:pStyle w:val="TableParagraph"/>
              <w:spacing w:before="3"/>
              <w:rPr>
                <w:b/>
                <w:sz w:val="24"/>
                <w:szCs w:val="24"/>
              </w:rPr>
            </w:pPr>
          </w:p>
          <w:p w:rsidR="001D5A32" w:rsidRDefault="00980C39">
            <w:pPr>
              <w:pStyle w:val="TableParagraph"/>
              <w:spacing w:before="1"/>
              <w:ind w:right="309"/>
              <w:jc w:val="righ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39" w:type="dxa"/>
          </w:tcPr>
          <w:p w:rsidR="001D5A32" w:rsidRDefault="001D5A3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265" w:type="dxa"/>
          </w:tcPr>
          <w:p w:rsidR="001D5A32" w:rsidRDefault="001D5A3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75" w:type="dxa"/>
            <w:tcBorders>
              <w:left w:val="single" w:sz="4" w:space="0" w:color="000000"/>
            </w:tcBorders>
          </w:tcPr>
          <w:p w:rsidR="001D5A32" w:rsidRDefault="001D5A32">
            <w:pPr>
              <w:pStyle w:val="TableParagraph"/>
              <w:spacing w:before="41"/>
              <w:jc w:val="center"/>
              <w:rPr>
                <w:b/>
                <w:sz w:val="24"/>
                <w:szCs w:val="24"/>
              </w:rPr>
            </w:pPr>
          </w:p>
          <w:p w:rsidR="001D5A32" w:rsidRDefault="00980C39">
            <w:pPr>
              <w:pStyle w:val="TableParagraph"/>
              <w:ind w:right="169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10.09</w:t>
            </w:r>
          </w:p>
        </w:tc>
        <w:tc>
          <w:tcPr>
            <w:tcW w:w="4153" w:type="dxa"/>
          </w:tcPr>
          <w:p w:rsidR="001D5A32" w:rsidRDefault="00980C39">
            <w:pPr>
              <w:pStyle w:val="TableParagraph"/>
              <w:spacing w:before="35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ЦОК</w:t>
            </w:r>
          </w:p>
          <w:p w:rsidR="001D5A32" w:rsidRDefault="00184DC9">
            <w:pPr>
              <w:pStyle w:val="TableParagraph"/>
              <w:spacing w:before="40"/>
              <w:ind w:left="105"/>
              <w:rPr>
                <w:sz w:val="24"/>
                <w:szCs w:val="24"/>
              </w:rPr>
            </w:pPr>
            <w:hyperlink r:id="rId16">
              <w:r w:rsidR="00980C39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https://m.edsoo.ru/7f418bce</w:t>
              </w:r>
            </w:hyperlink>
          </w:p>
        </w:tc>
      </w:tr>
      <w:tr w:rsidR="001D5A32">
        <w:trPr>
          <w:trHeight w:hRule="exact" w:val="704"/>
        </w:trPr>
        <w:tc>
          <w:tcPr>
            <w:tcW w:w="1167" w:type="dxa"/>
          </w:tcPr>
          <w:p w:rsidR="001D5A32" w:rsidRDefault="001D5A32">
            <w:pPr>
              <w:pStyle w:val="TableParagraph"/>
              <w:spacing w:before="9"/>
              <w:rPr>
                <w:b/>
                <w:sz w:val="24"/>
                <w:szCs w:val="24"/>
              </w:rPr>
            </w:pPr>
          </w:p>
          <w:p w:rsidR="001D5A32" w:rsidRDefault="00980C39">
            <w:pPr>
              <w:pStyle w:val="TableParagraph"/>
              <w:ind w:left="100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3697" w:type="dxa"/>
          </w:tcPr>
          <w:p w:rsidR="001D5A32" w:rsidRDefault="001D5A32">
            <w:pPr>
              <w:pStyle w:val="TableParagraph"/>
              <w:spacing w:before="9"/>
              <w:rPr>
                <w:b/>
                <w:sz w:val="24"/>
                <w:szCs w:val="24"/>
              </w:rPr>
            </w:pPr>
          </w:p>
          <w:p w:rsidR="001D5A32" w:rsidRDefault="00980C39">
            <w:pPr>
              <w:pStyle w:val="TableParagraph"/>
              <w:ind w:left="2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 устроено</w:t>
            </w:r>
            <w:r>
              <w:rPr>
                <w:spacing w:val="-2"/>
                <w:sz w:val="24"/>
                <w:szCs w:val="24"/>
              </w:rPr>
              <w:t xml:space="preserve"> общество</w:t>
            </w:r>
          </w:p>
        </w:tc>
        <w:tc>
          <w:tcPr>
            <w:tcW w:w="946" w:type="dxa"/>
          </w:tcPr>
          <w:p w:rsidR="001D5A32" w:rsidRDefault="001D5A32">
            <w:pPr>
              <w:pStyle w:val="TableParagraph"/>
              <w:spacing w:before="9"/>
              <w:rPr>
                <w:b/>
                <w:sz w:val="24"/>
                <w:szCs w:val="24"/>
              </w:rPr>
            </w:pPr>
          </w:p>
          <w:p w:rsidR="001D5A32" w:rsidRDefault="00980C39">
            <w:pPr>
              <w:pStyle w:val="TableParagraph"/>
              <w:ind w:right="309"/>
              <w:jc w:val="righ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39" w:type="dxa"/>
          </w:tcPr>
          <w:p w:rsidR="001D5A32" w:rsidRDefault="001D5A3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265" w:type="dxa"/>
          </w:tcPr>
          <w:p w:rsidR="001D5A32" w:rsidRDefault="001D5A3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75" w:type="dxa"/>
            <w:tcBorders>
              <w:left w:val="single" w:sz="4" w:space="0" w:color="000000"/>
            </w:tcBorders>
          </w:tcPr>
          <w:p w:rsidR="001D5A32" w:rsidRDefault="001D5A32">
            <w:pPr>
              <w:pStyle w:val="TableParagraph"/>
              <w:spacing w:before="46"/>
              <w:jc w:val="center"/>
              <w:rPr>
                <w:b/>
                <w:sz w:val="24"/>
                <w:szCs w:val="24"/>
              </w:rPr>
            </w:pPr>
          </w:p>
          <w:p w:rsidR="001D5A32" w:rsidRDefault="00980C39">
            <w:pPr>
              <w:pStyle w:val="TableParagraph"/>
              <w:ind w:right="169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17.09</w:t>
            </w:r>
          </w:p>
        </w:tc>
        <w:tc>
          <w:tcPr>
            <w:tcW w:w="4153" w:type="dxa"/>
          </w:tcPr>
          <w:p w:rsidR="001D5A32" w:rsidRDefault="00980C39">
            <w:pPr>
              <w:pStyle w:val="TableParagraph"/>
              <w:spacing w:before="40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ЦОК</w:t>
            </w:r>
          </w:p>
          <w:p w:rsidR="001D5A32" w:rsidRDefault="00184DC9">
            <w:pPr>
              <w:pStyle w:val="TableParagraph"/>
              <w:spacing w:before="40"/>
              <w:ind w:left="105"/>
              <w:rPr>
                <w:sz w:val="24"/>
                <w:szCs w:val="24"/>
              </w:rPr>
            </w:pPr>
            <w:hyperlink r:id="rId17">
              <w:r w:rsidR="00980C39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https://m.edsoo.ru/7f418bce</w:t>
              </w:r>
            </w:hyperlink>
          </w:p>
        </w:tc>
      </w:tr>
      <w:tr w:rsidR="001D5A32">
        <w:trPr>
          <w:trHeight w:hRule="exact" w:val="644"/>
        </w:trPr>
        <w:tc>
          <w:tcPr>
            <w:tcW w:w="1167" w:type="dxa"/>
          </w:tcPr>
          <w:p w:rsidR="001D5A32" w:rsidRDefault="001D5A32">
            <w:pPr>
              <w:pStyle w:val="TableParagraph"/>
              <w:spacing w:before="8"/>
              <w:rPr>
                <w:b/>
                <w:sz w:val="24"/>
                <w:szCs w:val="24"/>
              </w:rPr>
            </w:pPr>
          </w:p>
          <w:p w:rsidR="001D5A32" w:rsidRDefault="00980C39">
            <w:pPr>
              <w:pStyle w:val="TableParagraph"/>
              <w:ind w:left="100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3697" w:type="dxa"/>
          </w:tcPr>
          <w:p w:rsidR="001D5A32" w:rsidRDefault="001D5A32">
            <w:pPr>
              <w:pStyle w:val="TableParagraph"/>
              <w:spacing w:before="8"/>
              <w:rPr>
                <w:b/>
                <w:sz w:val="24"/>
                <w:szCs w:val="24"/>
              </w:rPr>
            </w:pPr>
          </w:p>
          <w:p w:rsidR="001D5A32" w:rsidRDefault="00980C39">
            <w:pPr>
              <w:pStyle w:val="TableParagraph"/>
              <w:ind w:left="2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 устроено</w:t>
            </w:r>
            <w:r>
              <w:rPr>
                <w:spacing w:val="-2"/>
                <w:sz w:val="24"/>
                <w:szCs w:val="24"/>
              </w:rPr>
              <w:t xml:space="preserve"> общество</w:t>
            </w:r>
          </w:p>
        </w:tc>
        <w:tc>
          <w:tcPr>
            <w:tcW w:w="946" w:type="dxa"/>
          </w:tcPr>
          <w:p w:rsidR="001D5A32" w:rsidRDefault="001D5A32">
            <w:pPr>
              <w:pStyle w:val="TableParagraph"/>
              <w:spacing w:before="8"/>
              <w:rPr>
                <w:b/>
                <w:sz w:val="24"/>
                <w:szCs w:val="24"/>
              </w:rPr>
            </w:pPr>
          </w:p>
          <w:p w:rsidR="001D5A32" w:rsidRDefault="00980C39">
            <w:pPr>
              <w:pStyle w:val="TableParagraph"/>
              <w:ind w:right="309"/>
              <w:jc w:val="righ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39" w:type="dxa"/>
          </w:tcPr>
          <w:p w:rsidR="001D5A32" w:rsidRDefault="001D5A3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265" w:type="dxa"/>
          </w:tcPr>
          <w:p w:rsidR="001D5A32" w:rsidRDefault="001D5A3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75" w:type="dxa"/>
            <w:tcBorders>
              <w:left w:val="single" w:sz="4" w:space="0" w:color="000000"/>
            </w:tcBorders>
          </w:tcPr>
          <w:p w:rsidR="001D5A32" w:rsidRDefault="001D5A32">
            <w:pPr>
              <w:pStyle w:val="TableParagraph"/>
              <w:spacing w:before="46"/>
              <w:jc w:val="center"/>
              <w:rPr>
                <w:b/>
                <w:sz w:val="24"/>
                <w:szCs w:val="24"/>
              </w:rPr>
            </w:pPr>
          </w:p>
          <w:p w:rsidR="001D5A32" w:rsidRDefault="00980C39">
            <w:pPr>
              <w:pStyle w:val="TableParagraph"/>
              <w:ind w:right="169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24.09</w:t>
            </w:r>
          </w:p>
        </w:tc>
        <w:tc>
          <w:tcPr>
            <w:tcW w:w="4153" w:type="dxa"/>
          </w:tcPr>
          <w:p w:rsidR="001D5A32" w:rsidRDefault="00980C39">
            <w:pPr>
              <w:pStyle w:val="TableParagraph"/>
              <w:spacing w:before="40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ЦОК</w:t>
            </w:r>
          </w:p>
          <w:p w:rsidR="001D5A32" w:rsidRDefault="00184DC9">
            <w:pPr>
              <w:pStyle w:val="TableParagraph"/>
              <w:spacing w:before="40"/>
              <w:ind w:left="105"/>
              <w:rPr>
                <w:sz w:val="24"/>
                <w:szCs w:val="24"/>
              </w:rPr>
            </w:pPr>
            <w:hyperlink r:id="rId18">
              <w:r w:rsidR="00980C39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https://m.edsoo.ru/7f418bce</w:t>
              </w:r>
            </w:hyperlink>
          </w:p>
        </w:tc>
      </w:tr>
      <w:tr w:rsidR="001D5A32">
        <w:trPr>
          <w:trHeight w:hRule="exact" w:val="689"/>
        </w:trPr>
        <w:tc>
          <w:tcPr>
            <w:tcW w:w="1167" w:type="dxa"/>
          </w:tcPr>
          <w:p w:rsidR="001D5A32" w:rsidRDefault="001D5A32">
            <w:pPr>
              <w:pStyle w:val="TableParagraph"/>
              <w:spacing w:before="8"/>
              <w:rPr>
                <w:b/>
                <w:sz w:val="24"/>
                <w:szCs w:val="24"/>
              </w:rPr>
            </w:pPr>
          </w:p>
          <w:p w:rsidR="001D5A32" w:rsidRDefault="00980C39">
            <w:pPr>
              <w:pStyle w:val="TableParagraph"/>
              <w:ind w:left="100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3697" w:type="dxa"/>
          </w:tcPr>
          <w:p w:rsidR="001D5A32" w:rsidRDefault="00980C39">
            <w:pPr>
              <w:pStyle w:val="TableParagraph"/>
              <w:spacing w:before="121"/>
              <w:ind w:left="235" w:right="9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Традиционные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ценности российского общества</w:t>
            </w:r>
          </w:p>
        </w:tc>
        <w:tc>
          <w:tcPr>
            <w:tcW w:w="946" w:type="dxa"/>
          </w:tcPr>
          <w:p w:rsidR="001D5A32" w:rsidRDefault="001D5A32">
            <w:pPr>
              <w:pStyle w:val="TableParagraph"/>
              <w:spacing w:before="8"/>
              <w:rPr>
                <w:b/>
                <w:sz w:val="24"/>
                <w:szCs w:val="24"/>
              </w:rPr>
            </w:pPr>
          </w:p>
          <w:p w:rsidR="001D5A32" w:rsidRDefault="00980C39">
            <w:pPr>
              <w:pStyle w:val="TableParagraph"/>
              <w:ind w:right="309"/>
              <w:jc w:val="righ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39" w:type="dxa"/>
          </w:tcPr>
          <w:p w:rsidR="001D5A32" w:rsidRDefault="001D5A3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265" w:type="dxa"/>
          </w:tcPr>
          <w:p w:rsidR="001D5A32" w:rsidRDefault="001D5A3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75" w:type="dxa"/>
            <w:tcBorders>
              <w:left w:val="single" w:sz="4" w:space="0" w:color="000000"/>
            </w:tcBorders>
          </w:tcPr>
          <w:p w:rsidR="001D5A32" w:rsidRDefault="001D5A32">
            <w:pPr>
              <w:pStyle w:val="TableParagraph"/>
              <w:spacing w:before="41"/>
              <w:jc w:val="center"/>
              <w:rPr>
                <w:b/>
                <w:sz w:val="24"/>
                <w:szCs w:val="24"/>
              </w:rPr>
            </w:pPr>
          </w:p>
          <w:p w:rsidR="001D5A32" w:rsidRDefault="00980C39">
            <w:pPr>
              <w:pStyle w:val="TableParagraph"/>
              <w:ind w:firstLineChars="200" w:firstLine="472"/>
              <w:jc w:val="both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1.10</w:t>
            </w:r>
          </w:p>
        </w:tc>
        <w:tc>
          <w:tcPr>
            <w:tcW w:w="4153" w:type="dxa"/>
          </w:tcPr>
          <w:p w:rsidR="001D5A32" w:rsidRDefault="00980C39">
            <w:pPr>
              <w:pStyle w:val="TableParagraph"/>
              <w:spacing w:before="35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ЦОК</w:t>
            </w:r>
          </w:p>
          <w:p w:rsidR="001D5A32" w:rsidRDefault="00184DC9">
            <w:pPr>
              <w:pStyle w:val="TableParagraph"/>
              <w:spacing w:before="45"/>
              <w:ind w:left="105"/>
              <w:rPr>
                <w:sz w:val="24"/>
                <w:szCs w:val="24"/>
              </w:rPr>
            </w:pPr>
            <w:hyperlink r:id="rId19">
              <w:r w:rsidR="00980C39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https://m.edsoo.ru/7f418bce</w:t>
              </w:r>
            </w:hyperlink>
          </w:p>
        </w:tc>
      </w:tr>
      <w:tr w:rsidR="001D5A32">
        <w:trPr>
          <w:trHeight w:hRule="exact" w:val="714"/>
        </w:trPr>
        <w:tc>
          <w:tcPr>
            <w:tcW w:w="1167" w:type="dxa"/>
          </w:tcPr>
          <w:p w:rsidR="001D5A32" w:rsidRDefault="001D5A32">
            <w:pPr>
              <w:pStyle w:val="TableParagraph"/>
              <w:spacing w:before="4"/>
              <w:rPr>
                <w:b/>
                <w:sz w:val="24"/>
                <w:szCs w:val="24"/>
              </w:rPr>
            </w:pPr>
          </w:p>
          <w:p w:rsidR="001D5A32" w:rsidRDefault="00980C39">
            <w:pPr>
              <w:pStyle w:val="TableParagraph"/>
              <w:ind w:left="100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3697" w:type="dxa"/>
          </w:tcPr>
          <w:p w:rsidR="001D5A32" w:rsidRDefault="00980C39">
            <w:pPr>
              <w:pStyle w:val="TableParagraph"/>
              <w:spacing w:before="122"/>
              <w:ind w:left="235" w:right="1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Информационное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пространство современного общества</w:t>
            </w:r>
          </w:p>
        </w:tc>
        <w:tc>
          <w:tcPr>
            <w:tcW w:w="946" w:type="dxa"/>
          </w:tcPr>
          <w:p w:rsidR="001D5A32" w:rsidRDefault="001D5A32">
            <w:pPr>
              <w:pStyle w:val="TableParagraph"/>
              <w:spacing w:before="4"/>
              <w:rPr>
                <w:b/>
                <w:sz w:val="24"/>
                <w:szCs w:val="24"/>
              </w:rPr>
            </w:pPr>
          </w:p>
          <w:p w:rsidR="001D5A32" w:rsidRDefault="00980C39">
            <w:pPr>
              <w:pStyle w:val="TableParagraph"/>
              <w:ind w:right="309"/>
              <w:jc w:val="righ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39" w:type="dxa"/>
          </w:tcPr>
          <w:p w:rsidR="001D5A32" w:rsidRDefault="001D5A3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265" w:type="dxa"/>
          </w:tcPr>
          <w:p w:rsidR="001D5A32" w:rsidRDefault="001D5A3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75" w:type="dxa"/>
            <w:tcBorders>
              <w:left w:val="single" w:sz="4" w:space="0" w:color="000000"/>
            </w:tcBorders>
          </w:tcPr>
          <w:p w:rsidR="001D5A32" w:rsidRDefault="001D5A32">
            <w:pPr>
              <w:pStyle w:val="TableParagraph"/>
              <w:spacing w:before="42"/>
              <w:jc w:val="center"/>
              <w:rPr>
                <w:b/>
                <w:sz w:val="24"/>
                <w:szCs w:val="24"/>
              </w:rPr>
            </w:pPr>
          </w:p>
          <w:p w:rsidR="001D5A32" w:rsidRDefault="00980C39">
            <w:pPr>
              <w:pStyle w:val="TableParagraph"/>
              <w:ind w:left="239" w:firstLineChars="100" w:firstLine="236"/>
              <w:jc w:val="both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8.10</w:t>
            </w:r>
          </w:p>
        </w:tc>
        <w:tc>
          <w:tcPr>
            <w:tcW w:w="4153" w:type="dxa"/>
          </w:tcPr>
          <w:p w:rsidR="001D5A32" w:rsidRDefault="00980C39">
            <w:pPr>
              <w:pStyle w:val="TableParagraph"/>
              <w:spacing w:before="35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ЦОК</w:t>
            </w:r>
          </w:p>
          <w:p w:rsidR="001D5A32" w:rsidRDefault="00184DC9">
            <w:pPr>
              <w:pStyle w:val="TableParagraph"/>
              <w:spacing w:before="41"/>
              <w:ind w:left="105"/>
              <w:rPr>
                <w:sz w:val="24"/>
                <w:szCs w:val="24"/>
              </w:rPr>
            </w:pPr>
            <w:hyperlink r:id="rId20">
              <w:r w:rsidR="00980C39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https://m.edsoo.ru/7f418bce</w:t>
              </w:r>
            </w:hyperlink>
          </w:p>
        </w:tc>
      </w:tr>
      <w:tr w:rsidR="001D5A32">
        <w:trPr>
          <w:trHeight w:hRule="exact" w:val="883"/>
        </w:trPr>
        <w:tc>
          <w:tcPr>
            <w:tcW w:w="1167" w:type="dxa"/>
          </w:tcPr>
          <w:p w:rsidR="001D5A32" w:rsidRDefault="001D5A32">
            <w:pPr>
              <w:pStyle w:val="TableParagraph"/>
              <w:spacing w:before="76"/>
              <w:rPr>
                <w:b/>
                <w:sz w:val="24"/>
                <w:szCs w:val="24"/>
              </w:rPr>
            </w:pPr>
          </w:p>
          <w:p w:rsidR="001D5A32" w:rsidRDefault="00980C39">
            <w:pPr>
              <w:pStyle w:val="TableParagraph"/>
              <w:ind w:left="100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3697" w:type="dxa"/>
          </w:tcPr>
          <w:p w:rsidR="001D5A32" w:rsidRDefault="00980C39">
            <w:pPr>
              <w:pStyle w:val="TableParagraph"/>
              <w:spacing w:before="35"/>
              <w:ind w:left="23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Повторительно-обобщающий</w:t>
            </w:r>
          </w:p>
          <w:p w:rsidR="001D5A32" w:rsidRDefault="00980C39">
            <w:pPr>
              <w:pStyle w:val="TableParagraph"/>
              <w:spacing w:before="7"/>
              <w:ind w:left="2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урок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теме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«Человек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 </w:t>
            </w:r>
            <w:r>
              <w:rPr>
                <w:spacing w:val="-2"/>
                <w:sz w:val="24"/>
                <w:szCs w:val="24"/>
              </w:rPr>
              <w:t>общество»</w:t>
            </w:r>
          </w:p>
        </w:tc>
        <w:tc>
          <w:tcPr>
            <w:tcW w:w="946" w:type="dxa"/>
          </w:tcPr>
          <w:p w:rsidR="001D5A32" w:rsidRDefault="001D5A32">
            <w:pPr>
              <w:pStyle w:val="TableParagraph"/>
              <w:spacing w:before="76"/>
              <w:rPr>
                <w:b/>
                <w:sz w:val="24"/>
                <w:szCs w:val="24"/>
              </w:rPr>
            </w:pPr>
          </w:p>
          <w:p w:rsidR="001D5A32" w:rsidRDefault="00980C39">
            <w:pPr>
              <w:pStyle w:val="TableParagraph"/>
              <w:ind w:right="309"/>
              <w:jc w:val="righ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39" w:type="dxa"/>
          </w:tcPr>
          <w:p w:rsidR="001D5A32" w:rsidRDefault="001D5A32">
            <w:pPr>
              <w:pStyle w:val="TableParagraph"/>
              <w:ind w:firstLineChars="200" w:firstLine="480"/>
              <w:rPr>
                <w:sz w:val="24"/>
                <w:szCs w:val="24"/>
              </w:rPr>
            </w:pPr>
          </w:p>
          <w:p w:rsidR="001D5A32" w:rsidRDefault="001D5A32">
            <w:pPr>
              <w:pStyle w:val="TableParagraph"/>
              <w:ind w:firstLineChars="200" w:firstLine="480"/>
              <w:rPr>
                <w:sz w:val="24"/>
                <w:szCs w:val="24"/>
              </w:rPr>
            </w:pPr>
          </w:p>
        </w:tc>
        <w:tc>
          <w:tcPr>
            <w:tcW w:w="1265" w:type="dxa"/>
          </w:tcPr>
          <w:p w:rsidR="001D5A32" w:rsidRDefault="001D5A3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75" w:type="dxa"/>
            <w:tcBorders>
              <w:left w:val="single" w:sz="4" w:space="0" w:color="000000"/>
            </w:tcBorders>
          </w:tcPr>
          <w:p w:rsidR="001D5A32" w:rsidRDefault="001D5A32">
            <w:pPr>
              <w:pStyle w:val="TableParagraph"/>
              <w:spacing w:before="113"/>
              <w:jc w:val="center"/>
              <w:rPr>
                <w:b/>
                <w:sz w:val="24"/>
                <w:szCs w:val="24"/>
              </w:rPr>
            </w:pPr>
          </w:p>
          <w:p w:rsidR="001D5A32" w:rsidRDefault="00980C39">
            <w:pPr>
              <w:pStyle w:val="TableParagraph"/>
              <w:spacing w:before="1"/>
              <w:ind w:right="169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15.10</w:t>
            </w:r>
          </w:p>
        </w:tc>
        <w:tc>
          <w:tcPr>
            <w:tcW w:w="4153" w:type="dxa"/>
          </w:tcPr>
          <w:p w:rsidR="001D5A32" w:rsidRDefault="00980C39">
            <w:pPr>
              <w:pStyle w:val="TableParagraph"/>
              <w:spacing w:before="35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ЦОК</w:t>
            </w:r>
          </w:p>
          <w:p w:rsidR="001D5A32" w:rsidRDefault="00184DC9">
            <w:pPr>
              <w:pStyle w:val="TableParagraph"/>
              <w:spacing w:before="40"/>
              <w:ind w:left="105"/>
              <w:rPr>
                <w:sz w:val="24"/>
                <w:szCs w:val="24"/>
              </w:rPr>
            </w:pPr>
            <w:hyperlink r:id="rId21">
              <w:r w:rsidR="00980C39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https://m.edsoo.ru/7f418bce</w:t>
              </w:r>
            </w:hyperlink>
          </w:p>
        </w:tc>
      </w:tr>
      <w:tr w:rsidR="001D5A32">
        <w:trPr>
          <w:trHeight w:hRule="exact" w:val="709"/>
        </w:trPr>
        <w:tc>
          <w:tcPr>
            <w:tcW w:w="1167" w:type="dxa"/>
          </w:tcPr>
          <w:p w:rsidR="001D5A32" w:rsidRDefault="001D5A32">
            <w:pPr>
              <w:pStyle w:val="TableParagraph"/>
              <w:spacing w:before="8"/>
              <w:rPr>
                <w:b/>
                <w:sz w:val="24"/>
                <w:szCs w:val="24"/>
              </w:rPr>
            </w:pPr>
          </w:p>
          <w:p w:rsidR="001D5A32" w:rsidRDefault="00980C39">
            <w:pPr>
              <w:pStyle w:val="TableParagraph"/>
              <w:ind w:left="100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3697" w:type="dxa"/>
          </w:tcPr>
          <w:p w:rsidR="001D5A32" w:rsidRDefault="001D5A32">
            <w:pPr>
              <w:pStyle w:val="TableParagraph"/>
              <w:spacing w:before="8"/>
              <w:rPr>
                <w:b/>
                <w:sz w:val="24"/>
                <w:szCs w:val="24"/>
              </w:rPr>
            </w:pPr>
          </w:p>
          <w:p w:rsidR="001D5A32" w:rsidRDefault="00980C39">
            <w:pPr>
              <w:pStyle w:val="TableParagraph"/>
              <w:ind w:left="23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Государство</w:t>
            </w:r>
          </w:p>
        </w:tc>
        <w:tc>
          <w:tcPr>
            <w:tcW w:w="946" w:type="dxa"/>
          </w:tcPr>
          <w:p w:rsidR="001D5A32" w:rsidRDefault="001D5A32">
            <w:pPr>
              <w:pStyle w:val="TableParagraph"/>
              <w:spacing w:before="8"/>
              <w:rPr>
                <w:b/>
                <w:sz w:val="24"/>
                <w:szCs w:val="24"/>
              </w:rPr>
            </w:pPr>
          </w:p>
          <w:p w:rsidR="001D5A32" w:rsidRDefault="00980C39">
            <w:pPr>
              <w:pStyle w:val="TableParagraph"/>
              <w:ind w:right="309"/>
              <w:jc w:val="righ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239" w:type="dxa"/>
          </w:tcPr>
          <w:p w:rsidR="001D5A32" w:rsidRDefault="001D5A3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265" w:type="dxa"/>
          </w:tcPr>
          <w:p w:rsidR="001D5A32" w:rsidRDefault="001D5A3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75" w:type="dxa"/>
            <w:tcBorders>
              <w:left w:val="single" w:sz="4" w:space="0" w:color="000000"/>
            </w:tcBorders>
          </w:tcPr>
          <w:p w:rsidR="001D5A32" w:rsidRDefault="001D5A32">
            <w:pPr>
              <w:pStyle w:val="TableParagraph"/>
              <w:spacing w:before="46"/>
              <w:jc w:val="center"/>
              <w:rPr>
                <w:b/>
                <w:sz w:val="24"/>
                <w:szCs w:val="24"/>
              </w:rPr>
            </w:pPr>
          </w:p>
          <w:p w:rsidR="001D5A32" w:rsidRDefault="00980C39">
            <w:pPr>
              <w:pStyle w:val="TableParagraph"/>
              <w:ind w:right="169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22.10</w:t>
            </w:r>
          </w:p>
        </w:tc>
        <w:tc>
          <w:tcPr>
            <w:tcW w:w="4153" w:type="dxa"/>
          </w:tcPr>
          <w:p w:rsidR="001D5A32" w:rsidRDefault="00980C39">
            <w:pPr>
              <w:pStyle w:val="TableParagraph"/>
              <w:spacing w:before="40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ЦОК</w:t>
            </w:r>
          </w:p>
          <w:p w:rsidR="001D5A32" w:rsidRDefault="00184DC9">
            <w:pPr>
              <w:pStyle w:val="TableParagraph"/>
              <w:spacing w:before="40"/>
              <w:ind w:left="105"/>
              <w:rPr>
                <w:sz w:val="24"/>
                <w:szCs w:val="24"/>
              </w:rPr>
            </w:pPr>
            <w:hyperlink r:id="rId22">
              <w:r w:rsidR="00980C39">
                <w:rPr>
                  <w:color w:val="0000FF"/>
                  <w:spacing w:val="-2"/>
                  <w:sz w:val="24"/>
                  <w:szCs w:val="24"/>
                  <w:u w:val="single" w:color="0000FF"/>
                </w:rPr>
                <w:t>https://m.edsoo.ru/7f418bce</w:t>
              </w:r>
            </w:hyperlink>
          </w:p>
        </w:tc>
      </w:tr>
    </w:tbl>
    <w:p w:rsidR="001D5A32" w:rsidRDefault="001D5A32">
      <w:pPr>
        <w:pStyle w:val="TableParagraph"/>
        <w:sectPr w:rsidR="001D5A32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1D5A32" w:rsidRDefault="001D5A32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7"/>
        <w:gridCol w:w="3697"/>
        <w:gridCol w:w="946"/>
        <w:gridCol w:w="1239"/>
        <w:gridCol w:w="1277"/>
        <w:gridCol w:w="1578"/>
        <w:gridCol w:w="4140"/>
      </w:tblGrid>
      <w:tr w:rsidR="001D5A32">
        <w:trPr>
          <w:trHeight w:val="649"/>
        </w:trPr>
        <w:tc>
          <w:tcPr>
            <w:tcW w:w="1167" w:type="dxa"/>
          </w:tcPr>
          <w:p w:rsidR="001D5A32" w:rsidRDefault="001D5A32">
            <w:pPr>
              <w:pStyle w:val="TableParagraph"/>
              <w:spacing w:before="8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697" w:type="dxa"/>
          </w:tcPr>
          <w:p w:rsidR="001D5A32" w:rsidRDefault="001D5A32">
            <w:pPr>
              <w:pStyle w:val="TableParagraph"/>
              <w:spacing w:before="8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Государство</w:t>
            </w:r>
          </w:p>
        </w:tc>
        <w:tc>
          <w:tcPr>
            <w:tcW w:w="946" w:type="dxa"/>
          </w:tcPr>
          <w:p w:rsidR="001D5A32" w:rsidRDefault="001D5A32">
            <w:pPr>
              <w:pStyle w:val="TableParagraph"/>
              <w:spacing w:before="8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right="30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39" w:type="dxa"/>
          </w:tcPr>
          <w:p w:rsidR="001D5A32" w:rsidRDefault="001D5A32">
            <w:pPr>
              <w:pStyle w:val="TableParagraph"/>
            </w:pPr>
          </w:p>
        </w:tc>
        <w:tc>
          <w:tcPr>
            <w:tcW w:w="1277" w:type="dxa"/>
          </w:tcPr>
          <w:p w:rsidR="001D5A32" w:rsidRDefault="001D5A32">
            <w:pPr>
              <w:pStyle w:val="TableParagraph"/>
            </w:pPr>
          </w:p>
        </w:tc>
        <w:tc>
          <w:tcPr>
            <w:tcW w:w="1578" w:type="dxa"/>
            <w:tcBorders>
              <w:left w:val="single" w:sz="4" w:space="0" w:color="000000"/>
            </w:tcBorders>
          </w:tcPr>
          <w:p w:rsidR="001D5A32" w:rsidRDefault="001D5A32">
            <w:pPr>
              <w:pStyle w:val="TableParagraph"/>
              <w:spacing w:before="46"/>
              <w:jc w:val="center"/>
              <w:rPr>
                <w:b/>
                <w:sz w:val="24"/>
                <w:szCs w:val="24"/>
              </w:rPr>
            </w:pPr>
          </w:p>
          <w:p w:rsidR="001D5A32" w:rsidRDefault="00980C39">
            <w:pPr>
              <w:pStyle w:val="TableParagraph"/>
              <w:ind w:left="243"/>
              <w:jc w:val="center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5.11</w:t>
            </w:r>
          </w:p>
        </w:tc>
        <w:tc>
          <w:tcPr>
            <w:tcW w:w="4140" w:type="dxa"/>
          </w:tcPr>
          <w:p w:rsidR="001D5A32" w:rsidRDefault="00980C39">
            <w:pPr>
              <w:pStyle w:val="TableParagraph"/>
              <w:spacing w:before="40"/>
              <w:ind w:left="10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1D5A32" w:rsidRDefault="00184DC9">
            <w:pPr>
              <w:pStyle w:val="TableParagraph"/>
              <w:spacing w:before="40"/>
              <w:ind w:left="109"/>
            </w:pPr>
            <w:hyperlink r:id="rId23">
              <w:r w:rsidR="00980C39">
                <w:rPr>
                  <w:color w:val="0000FF"/>
                  <w:spacing w:val="-2"/>
                  <w:u w:val="single" w:color="0000FF"/>
                </w:rPr>
                <w:t>https://m.edsoo.ru/7f418bce</w:t>
              </w:r>
            </w:hyperlink>
          </w:p>
        </w:tc>
      </w:tr>
      <w:tr w:rsidR="001D5A32">
        <w:trPr>
          <w:trHeight w:val="903"/>
        </w:trPr>
        <w:tc>
          <w:tcPr>
            <w:tcW w:w="1167" w:type="dxa"/>
          </w:tcPr>
          <w:p w:rsidR="001D5A32" w:rsidRDefault="001D5A32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697" w:type="dxa"/>
          </w:tcPr>
          <w:p w:rsidR="001D5A32" w:rsidRDefault="00980C39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2"/>
                <w:sz w:val="24"/>
              </w:rPr>
              <w:t xml:space="preserve"> организации</w:t>
            </w:r>
          </w:p>
          <w:p w:rsidR="001D5A32" w:rsidRDefault="00980C39">
            <w:pPr>
              <w:pStyle w:val="TableParagraph"/>
              <w:spacing w:before="11"/>
              <w:ind w:left="237" w:right="196"/>
              <w:rPr>
                <w:sz w:val="24"/>
              </w:rPr>
            </w:pPr>
            <w:r>
              <w:rPr>
                <w:sz w:val="24"/>
              </w:rPr>
              <w:t>государственной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власти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946" w:type="dxa"/>
          </w:tcPr>
          <w:p w:rsidR="001D5A32" w:rsidRDefault="001D5A32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right="30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39" w:type="dxa"/>
          </w:tcPr>
          <w:p w:rsidR="001D5A32" w:rsidRDefault="001D5A32">
            <w:pPr>
              <w:pStyle w:val="TableParagraph"/>
            </w:pPr>
          </w:p>
        </w:tc>
        <w:tc>
          <w:tcPr>
            <w:tcW w:w="1277" w:type="dxa"/>
          </w:tcPr>
          <w:p w:rsidR="001D5A32" w:rsidRDefault="001D5A32">
            <w:pPr>
              <w:pStyle w:val="TableParagraph"/>
            </w:pPr>
          </w:p>
        </w:tc>
        <w:tc>
          <w:tcPr>
            <w:tcW w:w="1578" w:type="dxa"/>
            <w:tcBorders>
              <w:left w:val="single" w:sz="4" w:space="0" w:color="000000"/>
            </w:tcBorders>
          </w:tcPr>
          <w:p w:rsidR="001D5A32" w:rsidRDefault="001D5A32">
            <w:pPr>
              <w:pStyle w:val="TableParagraph"/>
              <w:spacing w:before="113"/>
              <w:jc w:val="center"/>
              <w:rPr>
                <w:b/>
                <w:sz w:val="24"/>
                <w:szCs w:val="24"/>
              </w:rPr>
            </w:pPr>
          </w:p>
          <w:p w:rsidR="001D5A32" w:rsidRDefault="00980C39">
            <w:pPr>
              <w:pStyle w:val="TableParagraph"/>
              <w:ind w:left="243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12.11</w:t>
            </w:r>
          </w:p>
        </w:tc>
        <w:tc>
          <w:tcPr>
            <w:tcW w:w="4140" w:type="dxa"/>
          </w:tcPr>
          <w:p w:rsidR="001D5A32" w:rsidRDefault="00980C39">
            <w:pPr>
              <w:pStyle w:val="TableParagraph"/>
              <w:spacing w:before="35"/>
              <w:ind w:left="10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1D5A32" w:rsidRDefault="00184DC9">
            <w:pPr>
              <w:pStyle w:val="TableParagraph"/>
              <w:spacing w:before="45"/>
              <w:ind w:left="109"/>
            </w:pPr>
            <w:hyperlink r:id="rId24">
              <w:r w:rsidR="00980C39">
                <w:rPr>
                  <w:color w:val="0000FF"/>
                  <w:spacing w:val="-2"/>
                  <w:u w:val="single" w:color="0000FF"/>
                </w:rPr>
                <w:t>https://m.edsoo.ru/7f418bce</w:t>
              </w:r>
            </w:hyperlink>
          </w:p>
        </w:tc>
      </w:tr>
      <w:tr w:rsidR="001D5A32">
        <w:trPr>
          <w:trHeight w:val="813"/>
        </w:trPr>
        <w:tc>
          <w:tcPr>
            <w:tcW w:w="1167" w:type="dxa"/>
          </w:tcPr>
          <w:p w:rsidR="001D5A32" w:rsidRDefault="001D5A32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697" w:type="dxa"/>
          </w:tcPr>
          <w:p w:rsidR="001D5A32" w:rsidRDefault="00980C39">
            <w:pPr>
              <w:pStyle w:val="TableParagraph"/>
              <w:spacing w:before="6"/>
              <w:ind w:left="237" w:right="196"/>
              <w:rPr>
                <w:sz w:val="24"/>
              </w:rPr>
            </w:pPr>
            <w:r>
              <w:rPr>
                <w:sz w:val="24"/>
              </w:rPr>
              <w:t>Основы организации государственной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власти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946" w:type="dxa"/>
          </w:tcPr>
          <w:p w:rsidR="001D5A32" w:rsidRDefault="001D5A32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right="30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39" w:type="dxa"/>
          </w:tcPr>
          <w:p w:rsidR="001D5A32" w:rsidRDefault="001D5A32">
            <w:pPr>
              <w:pStyle w:val="TableParagraph"/>
            </w:pPr>
          </w:p>
        </w:tc>
        <w:tc>
          <w:tcPr>
            <w:tcW w:w="1277" w:type="dxa"/>
          </w:tcPr>
          <w:p w:rsidR="001D5A32" w:rsidRDefault="001D5A32">
            <w:pPr>
              <w:pStyle w:val="TableParagraph"/>
            </w:pPr>
          </w:p>
        </w:tc>
        <w:tc>
          <w:tcPr>
            <w:tcW w:w="1578" w:type="dxa"/>
            <w:tcBorders>
              <w:left w:val="single" w:sz="4" w:space="0" w:color="000000"/>
            </w:tcBorders>
          </w:tcPr>
          <w:p w:rsidR="001D5A32" w:rsidRDefault="001D5A32">
            <w:pPr>
              <w:pStyle w:val="TableParagraph"/>
              <w:spacing w:before="113"/>
              <w:jc w:val="center"/>
              <w:rPr>
                <w:b/>
                <w:sz w:val="24"/>
                <w:szCs w:val="24"/>
              </w:rPr>
            </w:pPr>
          </w:p>
          <w:p w:rsidR="001D5A32" w:rsidRDefault="00980C39">
            <w:pPr>
              <w:pStyle w:val="TableParagraph"/>
              <w:spacing w:before="1"/>
              <w:ind w:left="243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19.11</w:t>
            </w:r>
          </w:p>
        </w:tc>
        <w:tc>
          <w:tcPr>
            <w:tcW w:w="4140" w:type="dxa"/>
          </w:tcPr>
          <w:p w:rsidR="001D5A32" w:rsidRDefault="00980C39">
            <w:pPr>
              <w:pStyle w:val="TableParagraph"/>
              <w:spacing w:before="35"/>
              <w:ind w:left="10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1D5A32" w:rsidRDefault="00184DC9">
            <w:pPr>
              <w:pStyle w:val="TableParagraph"/>
              <w:spacing w:before="40"/>
              <w:ind w:left="109"/>
            </w:pPr>
            <w:hyperlink r:id="rId25">
              <w:r w:rsidR="00980C39">
                <w:rPr>
                  <w:color w:val="0000FF"/>
                  <w:spacing w:val="-2"/>
                  <w:u w:val="single" w:color="0000FF"/>
                </w:rPr>
                <w:t>https://m.edsoo.ru/7f418bce</w:t>
              </w:r>
            </w:hyperlink>
          </w:p>
        </w:tc>
      </w:tr>
      <w:tr w:rsidR="001D5A32">
        <w:trPr>
          <w:trHeight w:val="645"/>
        </w:trPr>
        <w:tc>
          <w:tcPr>
            <w:tcW w:w="1167" w:type="dxa"/>
          </w:tcPr>
          <w:p w:rsidR="001D5A32" w:rsidRDefault="001D5A32">
            <w:pPr>
              <w:pStyle w:val="TableParagraph"/>
              <w:spacing w:before="4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697" w:type="dxa"/>
          </w:tcPr>
          <w:p w:rsidR="001D5A32" w:rsidRDefault="001D5A32">
            <w:pPr>
              <w:pStyle w:val="TableParagraph"/>
              <w:spacing w:before="4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Цифровое</w:t>
            </w:r>
            <w:r>
              <w:rPr>
                <w:spacing w:val="-2"/>
                <w:sz w:val="24"/>
              </w:rPr>
              <w:t xml:space="preserve"> государство</w:t>
            </w:r>
          </w:p>
        </w:tc>
        <w:tc>
          <w:tcPr>
            <w:tcW w:w="946" w:type="dxa"/>
          </w:tcPr>
          <w:p w:rsidR="001D5A32" w:rsidRDefault="001D5A32">
            <w:pPr>
              <w:pStyle w:val="TableParagraph"/>
              <w:spacing w:before="4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right="30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39" w:type="dxa"/>
          </w:tcPr>
          <w:p w:rsidR="001D5A32" w:rsidRDefault="001D5A32">
            <w:pPr>
              <w:pStyle w:val="TableParagraph"/>
            </w:pPr>
          </w:p>
        </w:tc>
        <w:tc>
          <w:tcPr>
            <w:tcW w:w="1277" w:type="dxa"/>
          </w:tcPr>
          <w:p w:rsidR="001D5A32" w:rsidRDefault="001D5A32">
            <w:pPr>
              <w:pStyle w:val="TableParagraph"/>
            </w:pPr>
          </w:p>
        </w:tc>
        <w:tc>
          <w:tcPr>
            <w:tcW w:w="1578" w:type="dxa"/>
            <w:tcBorders>
              <w:left w:val="single" w:sz="4" w:space="0" w:color="000000"/>
            </w:tcBorders>
          </w:tcPr>
          <w:p w:rsidR="001D5A32" w:rsidRDefault="001D5A32">
            <w:pPr>
              <w:pStyle w:val="TableParagraph"/>
              <w:spacing w:before="42"/>
              <w:jc w:val="center"/>
              <w:rPr>
                <w:b/>
                <w:sz w:val="24"/>
                <w:szCs w:val="24"/>
              </w:rPr>
            </w:pPr>
          </w:p>
          <w:p w:rsidR="001D5A32" w:rsidRDefault="00980C39">
            <w:pPr>
              <w:pStyle w:val="TableParagraph"/>
              <w:ind w:left="243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26.11</w:t>
            </w:r>
          </w:p>
        </w:tc>
        <w:tc>
          <w:tcPr>
            <w:tcW w:w="4140" w:type="dxa"/>
          </w:tcPr>
          <w:p w:rsidR="001D5A32" w:rsidRDefault="00980C39">
            <w:pPr>
              <w:pStyle w:val="TableParagraph"/>
              <w:spacing w:before="35"/>
              <w:ind w:left="10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1D5A32" w:rsidRDefault="00184DC9">
            <w:pPr>
              <w:pStyle w:val="TableParagraph"/>
              <w:spacing w:before="41"/>
              <w:ind w:left="109"/>
            </w:pPr>
            <w:hyperlink r:id="rId26">
              <w:r w:rsidR="00980C39">
                <w:rPr>
                  <w:color w:val="0000FF"/>
                  <w:spacing w:val="-2"/>
                  <w:u w:val="single" w:color="0000FF"/>
                </w:rPr>
                <w:t>https://m.edsoo.ru/7f418bce</w:t>
              </w:r>
            </w:hyperlink>
          </w:p>
        </w:tc>
      </w:tr>
      <w:tr w:rsidR="001D5A32">
        <w:trPr>
          <w:trHeight w:val="679"/>
        </w:trPr>
        <w:tc>
          <w:tcPr>
            <w:tcW w:w="1167" w:type="dxa"/>
          </w:tcPr>
          <w:p w:rsidR="001D5A32" w:rsidRDefault="001D5A32">
            <w:pPr>
              <w:pStyle w:val="TableParagraph"/>
              <w:spacing w:before="8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697" w:type="dxa"/>
          </w:tcPr>
          <w:p w:rsidR="001D5A32" w:rsidRDefault="00980C39">
            <w:pPr>
              <w:pStyle w:val="TableParagraph"/>
              <w:spacing w:before="126"/>
              <w:ind w:left="237" w:right="915"/>
              <w:rPr>
                <w:sz w:val="24"/>
              </w:rPr>
            </w:pPr>
            <w:r>
              <w:rPr>
                <w:sz w:val="24"/>
              </w:rPr>
              <w:t>Нормы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отрасли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права. </w:t>
            </w:r>
            <w:r>
              <w:rPr>
                <w:spacing w:val="-2"/>
                <w:sz w:val="24"/>
              </w:rPr>
              <w:t>Правоотношения</w:t>
            </w:r>
          </w:p>
        </w:tc>
        <w:tc>
          <w:tcPr>
            <w:tcW w:w="946" w:type="dxa"/>
          </w:tcPr>
          <w:p w:rsidR="001D5A32" w:rsidRDefault="001D5A32">
            <w:pPr>
              <w:pStyle w:val="TableParagraph"/>
              <w:spacing w:before="8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right="30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39" w:type="dxa"/>
          </w:tcPr>
          <w:p w:rsidR="001D5A32" w:rsidRDefault="001D5A32">
            <w:pPr>
              <w:pStyle w:val="TableParagraph"/>
            </w:pPr>
          </w:p>
        </w:tc>
        <w:tc>
          <w:tcPr>
            <w:tcW w:w="1277" w:type="dxa"/>
          </w:tcPr>
          <w:p w:rsidR="001D5A32" w:rsidRDefault="001D5A32">
            <w:pPr>
              <w:pStyle w:val="TableParagraph"/>
            </w:pPr>
          </w:p>
        </w:tc>
        <w:tc>
          <w:tcPr>
            <w:tcW w:w="1578" w:type="dxa"/>
            <w:tcBorders>
              <w:left w:val="single" w:sz="4" w:space="0" w:color="000000"/>
            </w:tcBorders>
          </w:tcPr>
          <w:p w:rsidR="001D5A32" w:rsidRDefault="001D5A32">
            <w:pPr>
              <w:pStyle w:val="TableParagraph"/>
              <w:spacing w:before="46"/>
              <w:jc w:val="center"/>
              <w:rPr>
                <w:b/>
                <w:sz w:val="24"/>
                <w:szCs w:val="24"/>
              </w:rPr>
            </w:pPr>
          </w:p>
          <w:p w:rsidR="001D5A32" w:rsidRDefault="00980C39">
            <w:pPr>
              <w:pStyle w:val="TableParagraph"/>
              <w:ind w:left="243"/>
              <w:jc w:val="center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3.12</w:t>
            </w:r>
          </w:p>
        </w:tc>
        <w:tc>
          <w:tcPr>
            <w:tcW w:w="4140" w:type="dxa"/>
          </w:tcPr>
          <w:p w:rsidR="001D5A32" w:rsidRDefault="00980C39">
            <w:pPr>
              <w:pStyle w:val="TableParagraph"/>
              <w:spacing w:before="40"/>
              <w:ind w:left="10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1D5A32" w:rsidRDefault="00184DC9">
            <w:pPr>
              <w:pStyle w:val="TableParagraph"/>
              <w:spacing w:before="40"/>
              <w:ind w:left="109"/>
            </w:pPr>
            <w:hyperlink r:id="rId27">
              <w:r w:rsidR="00980C39">
                <w:rPr>
                  <w:color w:val="0000FF"/>
                  <w:spacing w:val="-2"/>
                  <w:u w:val="single" w:color="0000FF"/>
                </w:rPr>
                <w:t>https://m.edsoo.ru/7f418bce</w:t>
              </w:r>
            </w:hyperlink>
          </w:p>
        </w:tc>
      </w:tr>
      <w:tr w:rsidR="001D5A32">
        <w:trPr>
          <w:trHeight w:val="664"/>
        </w:trPr>
        <w:tc>
          <w:tcPr>
            <w:tcW w:w="1167" w:type="dxa"/>
          </w:tcPr>
          <w:p w:rsidR="001D5A32" w:rsidRDefault="001D5A32">
            <w:pPr>
              <w:pStyle w:val="TableParagraph"/>
              <w:spacing w:before="8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697" w:type="dxa"/>
          </w:tcPr>
          <w:p w:rsidR="001D5A32" w:rsidRDefault="00980C39">
            <w:pPr>
              <w:pStyle w:val="TableParagraph"/>
              <w:spacing w:before="126"/>
              <w:ind w:left="237" w:right="365"/>
              <w:rPr>
                <w:sz w:val="24"/>
              </w:rPr>
            </w:pPr>
            <w:r>
              <w:rPr>
                <w:sz w:val="24"/>
              </w:rPr>
              <w:t>Правонарушения и юридическая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ответственность</w:t>
            </w:r>
          </w:p>
        </w:tc>
        <w:tc>
          <w:tcPr>
            <w:tcW w:w="946" w:type="dxa"/>
          </w:tcPr>
          <w:p w:rsidR="001D5A32" w:rsidRDefault="001D5A32">
            <w:pPr>
              <w:pStyle w:val="TableParagraph"/>
              <w:spacing w:before="8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right="30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39" w:type="dxa"/>
          </w:tcPr>
          <w:p w:rsidR="001D5A32" w:rsidRDefault="001D5A32">
            <w:pPr>
              <w:pStyle w:val="TableParagraph"/>
            </w:pPr>
          </w:p>
        </w:tc>
        <w:tc>
          <w:tcPr>
            <w:tcW w:w="1277" w:type="dxa"/>
          </w:tcPr>
          <w:p w:rsidR="001D5A32" w:rsidRDefault="001D5A32">
            <w:pPr>
              <w:pStyle w:val="TableParagraph"/>
            </w:pPr>
          </w:p>
        </w:tc>
        <w:tc>
          <w:tcPr>
            <w:tcW w:w="1578" w:type="dxa"/>
            <w:tcBorders>
              <w:left w:val="single" w:sz="4" w:space="0" w:color="000000"/>
            </w:tcBorders>
          </w:tcPr>
          <w:p w:rsidR="001D5A32" w:rsidRDefault="001D5A32">
            <w:pPr>
              <w:pStyle w:val="TableParagraph"/>
              <w:spacing w:before="46"/>
              <w:jc w:val="center"/>
              <w:rPr>
                <w:b/>
                <w:sz w:val="24"/>
                <w:szCs w:val="24"/>
              </w:rPr>
            </w:pPr>
          </w:p>
          <w:p w:rsidR="001D5A32" w:rsidRDefault="00980C39">
            <w:pPr>
              <w:pStyle w:val="TableParagraph"/>
              <w:ind w:left="243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10.12</w:t>
            </w:r>
          </w:p>
        </w:tc>
        <w:tc>
          <w:tcPr>
            <w:tcW w:w="4140" w:type="dxa"/>
          </w:tcPr>
          <w:p w:rsidR="001D5A32" w:rsidRDefault="00980C39">
            <w:pPr>
              <w:pStyle w:val="TableParagraph"/>
              <w:spacing w:before="40"/>
              <w:ind w:left="10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1D5A32" w:rsidRDefault="00184DC9">
            <w:pPr>
              <w:pStyle w:val="TableParagraph"/>
              <w:spacing w:before="40"/>
              <w:ind w:left="109"/>
            </w:pPr>
            <w:hyperlink r:id="rId28">
              <w:r w:rsidR="00980C39">
                <w:rPr>
                  <w:color w:val="0000FF"/>
                  <w:spacing w:val="-2"/>
                  <w:u w:val="single" w:color="0000FF"/>
                </w:rPr>
                <w:t>https://m.edsoo.ru/7f418bce</w:t>
              </w:r>
            </w:hyperlink>
          </w:p>
        </w:tc>
      </w:tr>
      <w:tr w:rsidR="001D5A32">
        <w:trPr>
          <w:trHeight w:val="619"/>
        </w:trPr>
        <w:tc>
          <w:tcPr>
            <w:tcW w:w="1167" w:type="dxa"/>
          </w:tcPr>
          <w:p w:rsidR="001D5A32" w:rsidRDefault="001D5A32">
            <w:pPr>
              <w:pStyle w:val="TableParagraph"/>
              <w:spacing w:before="9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697" w:type="dxa"/>
          </w:tcPr>
          <w:p w:rsidR="001D5A32" w:rsidRDefault="001D5A32">
            <w:pPr>
              <w:pStyle w:val="TableParagraph"/>
              <w:spacing w:before="9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Гражданин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гражданство</w:t>
            </w:r>
          </w:p>
        </w:tc>
        <w:tc>
          <w:tcPr>
            <w:tcW w:w="946" w:type="dxa"/>
          </w:tcPr>
          <w:p w:rsidR="001D5A32" w:rsidRDefault="001D5A32">
            <w:pPr>
              <w:pStyle w:val="TableParagraph"/>
              <w:spacing w:before="9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right="30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39" w:type="dxa"/>
          </w:tcPr>
          <w:p w:rsidR="001D5A32" w:rsidRDefault="001D5A32">
            <w:pPr>
              <w:pStyle w:val="TableParagraph"/>
            </w:pPr>
          </w:p>
        </w:tc>
        <w:tc>
          <w:tcPr>
            <w:tcW w:w="1277" w:type="dxa"/>
          </w:tcPr>
          <w:p w:rsidR="001D5A32" w:rsidRDefault="001D5A32">
            <w:pPr>
              <w:pStyle w:val="TableParagraph"/>
            </w:pPr>
          </w:p>
        </w:tc>
        <w:tc>
          <w:tcPr>
            <w:tcW w:w="1578" w:type="dxa"/>
            <w:tcBorders>
              <w:left w:val="single" w:sz="4" w:space="0" w:color="000000"/>
            </w:tcBorders>
          </w:tcPr>
          <w:p w:rsidR="001D5A32" w:rsidRDefault="001D5A32">
            <w:pPr>
              <w:pStyle w:val="TableParagraph"/>
              <w:spacing w:before="46"/>
              <w:jc w:val="center"/>
              <w:rPr>
                <w:b/>
                <w:sz w:val="24"/>
                <w:szCs w:val="24"/>
              </w:rPr>
            </w:pPr>
          </w:p>
          <w:p w:rsidR="001D5A32" w:rsidRDefault="00980C39">
            <w:pPr>
              <w:pStyle w:val="TableParagraph"/>
              <w:ind w:left="243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17.12</w:t>
            </w:r>
          </w:p>
        </w:tc>
        <w:tc>
          <w:tcPr>
            <w:tcW w:w="4140" w:type="dxa"/>
          </w:tcPr>
          <w:p w:rsidR="001D5A32" w:rsidRDefault="00980C39">
            <w:pPr>
              <w:pStyle w:val="TableParagraph"/>
              <w:spacing w:before="35"/>
              <w:ind w:left="10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1D5A32" w:rsidRDefault="00184DC9">
            <w:pPr>
              <w:pStyle w:val="TableParagraph"/>
              <w:spacing w:before="45"/>
              <w:ind w:left="109"/>
            </w:pPr>
            <w:hyperlink r:id="rId29">
              <w:r w:rsidR="00980C39">
                <w:rPr>
                  <w:color w:val="0000FF"/>
                  <w:spacing w:val="-2"/>
                  <w:u w:val="single" w:color="0000FF"/>
                </w:rPr>
                <w:t>https://m.edsoo.ru/7f418bce</w:t>
              </w:r>
            </w:hyperlink>
          </w:p>
        </w:tc>
      </w:tr>
      <w:tr w:rsidR="001D5A32">
        <w:trPr>
          <w:trHeight w:val="574"/>
        </w:trPr>
        <w:tc>
          <w:tcPr>
            <w:tcW w:w="1167" w:type="dxa"/>
          </w:tcPr>
          <w:p w:rsidR="001D5A32" w:rsidRDefault="001D5A32">
            <w:pPr>
              <w:pStyle w:val="TableParagraph"/>
              <w:spacing w:before="3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697" w:type="dxa"/>
          </w:tcPr>
          <w:p w:rsidR="001D5A32" w:rsidRDefault="001D5A32">
            <w:pPr>
              <w:pStyle w:val="TableParagraph"/>
              <w:spacing w:before="3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spacing w:before="1"/>
              <w:ind w:left="237"/>
              <w:rPr>
                <w:sz w:val="24"/>
              </w:rPr>
            </w:pPr>
            <w:r>
              <w:rPr>
                <w:sz w:val="24"/>
              </w:rPr>
              <w:t>Гражданин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гражданства</w:t>
            </w:r>
          </w:p>
        </w:tc>
        <w:tc>
          <w:tcPr>
            <w:tcW w:w="946" w:type="dxa"/>
          </w:tcPr>
          <w:p w:rsidR="001D5A32" w:rsidRDefault="001D5A32">
            <w:pPr>
              <w:pStyle w:val="TableParagraph"/>
              <w:spacing w:before="3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spacing w:before="1"/>
              <w:ind w:right="30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39" w:type="dxa"/>
          </w:tcPr>
          <w:p w:rsidR="001D5A32" w:rsidRDefault="001D5A32">
            <w:pPr>
              <w:pStyle w:val="TableParagraph"/>
            </w:pPr>
          </w:p>
        </w:tc>
        <w:tc>
          <w:tcPr>
            <w:tcW w:w="1277" w:type="dxa"/>
          </w:tcPr>
          <w:p w:rsidR="001D5A32" w:rsidRDefault="001D5A32">
            <w:pPr>
              <w:pStyle w:val="TableParagraph"/>
            </w:pPr>
          </w:p>
        </w:tc>
        <w:tc>
          <w:tcPr>
            <w:tcW w:w="1578" w:type="dxa"/>
            <w:tcBorders>
              <w:left w:val="single" w:sz="4" w:space="0" w:color="000000"/>
            </w:tcBorders>
          </w:tcPr>
          <w:p w:rsidR="001D5A32" w:rsidRDefault="001D5A32">
            <w:pPr>
              <w:pStyle w:val="TableParagraph"/>
              <w:spacing w:before="41"/>
              <w:jc w:val="center"/>
              <w:rPr>
                <w:b/>
                <w:sz w:val="24"/>
                <w:szCs w:val="24"/>
              </w:rPr>
            </w:pPr>
          </w:p>
          <w:p w:rsidR="001D5A32" w:rsidRDefault="00980C39">
            <w:pPr>
              <w:pStyle w:val="TableParagraph"/>
              <w:ind w:left="243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24.12</w:t>
            </w:r>
          </w:p>
        </w:tc>
        <w:tc>
          <w:tcPr>
            <w:tcW w:w="4140" w:type="dxa"/>
          </w:tcPr>
          <w:p w:rsidR="001D5A32" w:rsidRDefault="00980C39">
            <w:pPr>
              <w:pStyle w:val="TableParagraph"/>
              <w:spacing w:before="35"/>
              <w:ind w:left="10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1D5A32" w:rsidRDefault="00184DC9">
            <w:pPr>
              <w:pStyle w:val="TableParagraph"/>
              <w:spacing w:before="40"/>
              <w:ind w:left="109"/>
            </w:pPr>
            <w:hyperlink r:id="rId30">
              <w:r w:rsidR="00980C39">
                <w:rPr>
                  <w:color w:val="0000FF"/>
                  <w:spacing w:val="-2"/>
                  <w:u w:val="single" w:color="0000FF"/>
                </w:rPr>
                <w:t>https://m.edsoo.ru/7f418bce</w:t>
              </w:r>
            </w:hyperlink>
          </w:p>
        </w:tc>
      </w:tr>
      <w:tr w:rsidR="001D5A32">
        <w:trPr>
          <w:trHeight w:val="773"/>
        </w:trPr>
        <w:tc>
          <w:tcPr>
            <w:tcW w:w="1167" w:type="dxa"/>
          </w:tcPr>
          <w:p w:rsidR="001D5A32" w:rsidRDefault="001D5A32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697" w:type="dxa"/>
          </w:tcPr>
          <w:p w:rsidR="001D5A32" w:rsidRDefault="00980C39">
            <w:pPr>
              <w:pStyle w:val="TableParagraph"/>
              <w:spacing w:before="6"/>
              <w:ind w:left="237" w:right="1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Повторительно-обобщающий </w:t>
            </w:r>
            <w:r>
              <w:rPr>
                <w:sz w:val="24"/>
              </w:rPr>
              <w:t xml:space="preserve">урок по теме «Государство и </w:t>
            </w:r>
            <w:r>
              <w:rPr>
                <w:spacing w:val="-2"/>
                <w:sz w:val="24"/>
              </w:rPr>
              <w:t>право»</w:t>
            </w:r>
          </w:p>
        </w:tc>
        <w:tc>
          <w:tcPr>
            <w:tcW w:w="946" w:type="dxa"/>
          </w:tcPr>
          <w:p w:rsidR="001D5A32" w:rsidRDefault="001D5A32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spacing w:before="1"/>
              <w:ind w:right="30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39" w:type="dxa"/>
          </w:tcPr>
          <w:p w:rsidR="001D5A32" w:rsidRDefault="001D5A32">
            <w:pPr>
              <w:pStyle w:val="TableParagraph"/>
              <w:ind w:firstLineChars="250" w:firstLine="550"/>
            </w:pPr>
          </w:p>
          <w:p w:rsidR="001D5A32" w:rsidRDefault="001D5A32">
            <w:pPr>
              <w:pStyle w:val="TableParagraph"/>
              <w:ind w:firstLineChars="250" w:firstLine="550"/>
            </w:pPr>
          </w:p>
          <w:p w:rsidR="001D5A32" w:rsidRDefault="00980C39">
            <w:pPr>
              <w:pStyle w:val="TableParagraph"/>
              <w:ind w:firstLineChars="250" w:firstLine="550"/>
            </w:pPr>
            <w:r>
              <w:t>1</w:t>
            </w:r>
          </w:p>
        </w:tc>
        <w:tc>
          <w:tcPr>
            <w:tcW w:w="1277" w:type="dxa"/>
          </w:tcPr>
          <w:p w:rsidR="001D5A32" w:rsidRDefault="001D5A32">
            <w:pPr>
              <w:pStyle w:val="TableParagraph"/>
            </w:pPr>
          </w:p>
        </w:tc>
        <w:tc>
          <w:tcPr>
            <w:tcW w:w="1578" w:type="dxa"/>
            <w:tcBorders>
              <w:left w:val="single" w:sz="4" w:space="0" w:color="000000"/>
            </w:tcBorders>
          </w:tcPr>
          <w:p w:rsidR="001D5A32" w:rsidRDefault="001D5A32">
            <w:pPr>
              <w:pStyle w:val="TableParagraph"/>
              <w:spacing w:before="113"/>
              <w:jc w:val="center"/>
              <w:rPr>
                <w:b/>
                <w:sz w:val="24"/>
                <w:szCs w:val="24"/>
              </w:rPr>
            </w:pPr>
          </w:p>
          <w:p w:rsidR="001D5A32" w:rsidRDefault="00980C39">
            <w:pPr>
              <w:pStyle w:val="TableParagraph"/>
              <w:ind w:left="243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14.01</w:t>
            </w:r>
          </w:p>
        </w:tc>
        <w:tc>
          <w:tcPr>
            <w:tcW w:w="4140" w:type="dxa"/>
          </w:tcPr>
          <w:p w:rsidR="001D5A32" w:rsidRDefault="00980C39">
            <w:pPr>
              <w:pStyle w:val="TableParagraph"/>
              <w:spacing w:before="35"/>
              <w:ind w:left="10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1D5A32" w:rsidRDefault="00184DC9">
            <w:pPr>
              <w:pStyle w:val="TableParagraph"/>
              <w:spacing w:before="40"/>
              <w:ind w:left="109"/>
            </w:pPr>
            <w:hyperlink r:id="rId31">
              <w:r w:rsidR="00980C39">
                <w:rPr>
                  <w:color w:val="0000FF"/>
                  <w:spacing w:val="-2"/>
                  <w:u w:val="single" w:color="0000FF"/>
                </w:rPr>
                <w:t>https://m.edsoo.ru/7f418bce</w:t>
              </w:r>
            </w:hyperlink>
          </w:p>
        </w:tc>
      </w:tr>
      <w:tr w:rsidR="001D5A32">
        <w:trPr>
          <w:trHeight w:val="90"/>
        </w:trPr>
        <w:tc>
          <w:tcPr>
            <w:tcW w:w="1167" w:type="dxa"/>
          </w:tcPr>
          <w:p w:rsidR="001D5A32" w:rsidRDefault="001D5A32">
            <w:pPr>
              <w:pStyle w:val="TableParagraph"/>
              <w:spacing w:before="9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697" w:type="dxa"/>
          </w:tcPr>
          <w:p w:rsidR="001D5A32" w:rsidRDefault="001D5A32">
            <w:pPr>
              <w:pStyle w:val="TableParagraph"/>
              <w:spacing w:before="9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Культура.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Искусство</w:t>
            </w:r>
          </w:p>
        </w:tc>
        <w:tc>
          <w:tcPr>
            <w:tcW w:w="946" w:type="dxa"/>
          </w:tcPr>
          <w:p w:rsidR="001D5A32" w:rsidRDefault="001D5A32">
            <w:pPr>
              <w:pStyle w:val="TableParagraph"/>
              <w:spacing w:before="9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right="30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39" w:type="dxa"/>
          </w:tcPr>
          <w:p w:rsidR="001D5A32" w:rsidRDefault="001D5A32">
            <w:pPr>
              <w:pStyle w:val="TableParagraph"/>
            </w:pPr>
          </w:p>
        </w:tc>
        <w:tc>
          <w:tcPr>
            <w:tcW w:w="1277" w:type="dxa"/>
          </w:tcPr>
          <w:p w:rsidR="001D5A32" w:rsidRDefault="001D5A32">
            <w:pPr>
              <w:pStyle w:val="TableParagraph"/>
            </w:pPr>
          </w:p>
        </w:tc>
        <w:tc>
          <w:tcPr>
            <w:tcW w:w="1578" w:type="dxa"/>
            <w:tcBorders>
              <w:left w:val="single" w:sz="4" w:space="0" w:color="000000"/>
            </w:tcBorders>
          </w:tcPr>
          <w:p w:rsidR="001D5A32" w:rsidRDefault="001D5A32">
            <w:pPr>
              <w:pStyle w:val="TableParagraph"/>
              <w:spacing w:before="46"/>
              <w:jc w:val="center"/>
              <w:rPr>
                <w:b/>
                <w:sz w:val="24"/>
                <w:szCs w:val="24"/>
              </w:rPr>
            </w:pPr>
          </w:p>
          <w:p w:rsidR="001D5A32" w:rsidRDefault="00980C39">
            <w:pPr>
              <w:pStyle w:val="TableParagraph"/>
              <w:ind w:left="243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21.01</w:t>
            </w:r>
          </w:p>
        </w:tc>
        <w:tc>
          <w:tcPr>
            <w:tcW w:w="4140" w:type="dxa"/>
          </w:tcPr>
          <w:p w:rsidR="001D5A32" w:rsidRDefault="00980C39">
            <w:pPr>
              <w:pStyle w:val="TableParagraph"/>
              <w:spacing w:before="40"/>
              <w:ind w:left="10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1D5A32" w:rsidRDefault="00184DC9">
            <w:pPr>
              <w:pStyle w:val="TableParagraph"/>
              <w:spacing w:before="40"/>
              <w:ind w:left="109"/>
            </w:pPr>
            <w:hyperlink r:id="rId32">
              <w:r w:rsidR="00980C39">
                <w:rPr>
                  <w:color w:val="0000FF"/>
                  <w:spacing w:val="-2"/>
                  <w:u w:val="single" w:color="0000FF"/>
                </w:rPr>
                <w:t>https://m.edsoo.ru/7f418bce</w:t>
              </w:r>
            </w:hyperlink>
          </w:p>
        </w:tc>
      </w:tr>
      <w:tr w:rsidR="001D5A32">
        <w:trPr>
          <w:trHeight w:val="359"/>
        </w:trPr>
        <w:tc>
          <w:tcPr>
            <w:tcW w:w="1167" w:type="dxa"/>
          </w:tcPr>
          <w:p w:rsidR="001D5A32" w:rsidRDefault="00980C39">
            <w:pPr>
              <w:pStyle w:val="TableParagraph"/>
              <w:spacing w:before="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697" w:type="dxa"/>
          </w:tcPr>
          <w:p w:rsidR="001D5A32" w:rsidRDefault="00980C39">
            <w:pPr>
              <w:pStyle w:val="TableParagraph"/>
              <w:spacing w:before="40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Религия</w:t>
            </w:r>
          </w:p>
        </w:tc>
        <w:tc>
          <w:tcPr>
            <w:tcW w:w="946" w:type="dxa"/>
          </w:tcPr>
          <w:p w:rsidR="001D5A32" w:rsidRDefault="00980C39">
            <w:pPr>
              <w:pStyle w:val="TableParagraph"/>
              <w:spacing w:before="40"/>
              <w:ind w:right="30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39" w:type="dxa"/>
          </w:tcPr>
          <w:p w:rsidR="001D5A32" w:rsidRDefault="001D5A32">
            <w:pPr>
              <w:pStyle w:val="TableParagraph"/>
            </w:pPr>
          </w:p>
        </w:tc>
        <w:tc>
          <w:tcPr>
            <w:tcW w:w="1277" w:type="dxa"/>
          </w:tcPr>
          <w:p w:rsidR="001D5A32" w:rsidRDefault="001D5A32">
            <w:pPr>
              <w:pStyle w:val="TableParagraph"/>
            </w:pPr>
          </w:p>
        </w:tc>
        <w:tc>
          <w:tcPr>
            <w:tcW w:w="1578" w:type="dxa"/>
            <w:tcBorders>
              <w:left w:val="single" w:sz="4" w:space="0" w:color="000000"/>
            </w:tcBorders>
          </w:tcPr>
          <w:p w:rsidR="001D5A32" w:rsidRDefault="00980C39">
            <w:pPr>
              <w:pStyle w:val="TableParagraph"/>
              <w:spacing w:before="54"/>
              <w:ind w:left="243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28.01</w:t>
            </w:r>
          </w:p>
        </w:tc>
        <w:tc>
          <w:tcPr>
            <w:tcW w:w="4140" w:type="dxa"/>
          </w:tcPr>
          <w:p w:rsidR="001D5A32" w:rsidRDefault="00980C39">
            <w:pPr>
              <w:pStyle w:val="TableParagraph"/>
              <w:spacing w:before="40"/>
              <w:ind w:left="10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:rsidR="001D5A32" w:rsidRDefault="001D5A32">
      <w:pPr>
        <w:pStyle w:val="TableParagraph"/>
        <w:rPr>
          <w:sz w:val="24"/>
        </w:rPr>
        <w:sectPr w:rsidR="001D5A32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1D5A32" w:rsidRDefault="001D5A32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7"/>
        <w:gridCol w:w="3697"/>
        <w:gridCol w:w="946"/>
        <w:gridCol w:w="1239"/>
        <w:gridCol w:w="1277"/>
        <w:gridCol w:w="1593"/>
        <w:gridCol w:w="4110"/>
      </w:tblGrid>
      <w:tr w:rsidR="001D5A32">
        <w:trPr>
          <w:trHeight w:val="332"/>
        </w:trPr>
        <w:tc>
          <w:tcPr>
            <w:tcW w:w="1167" w:type="dxa"/>
          </w:tcPr>
          <w:p w:rsidR="001D5A32" w:rsidRDefault="001D5A32">
            <w:pPr>
              <w:pStyle w:val="TableParagraph"/>
            </w:pPr>
          </w:p>
        </w:tc>
        <w:tc>
          <w:tcPr>
            <w:tcW w:w="3697" w:type="dxa"/>
          </w:tcPr>
          <w:p w:rsidR="001D5A32" w:rsidRDefault="001D5A32">
            <w:pPr>
              <w:pStyle w:val="TableParagraph"/>
            </w:pPr>
          </w:p>
        </w:tc>
        <w:tc>
          <w:tcPr>
            <w:tcW w:w="946" w:type="dxa"/>
          </w:tcPr>
          <w:p w:rsidR="001D5A32" w:rsidRDefault="001D5A32">
            <w:pPr>
              <w:pStyle w:val="TableParagraph"/>
            </w:pPr>
          </w:p>
        </w:tc>
        <w:tc>
          <w:tcPr>
            <w:tcW w:w="1239" w:type="dxa"/>
          </w:tcPr>
          <w:p w:rsidR="001D5A32" w:rsidRDefault="001D5A32">
            <w:pPr>
              <w:pStyle w:val="TableParagraph"/>
            </w:pPr>
          </w:p>
        </w:tc>
        <w:tc>
          <w:tcPr>
            <w:tcW w:w="1277" w:type="dxa"/>
          </w:tcPr>
          <w:p w:rsidR="001D5A32" w:rsidRDefault="001D5A32">
            <w:pPr>
              <w:pStyle w:val="TableParagraph"/>
            </w:pPr>
          </w:p>
        </w:tc>
        <w:tc>
          <w:tcPr>
            <w:tcW w:w="1593" w:type="dxa"/>
            <w:tcBorders>
              <w:left w:val="single" w:sz="4" w:space="0" w:color="000000"/>
            </w:tcBorders>
          </w:tcPr>
          <w:p w:rsidR="001D5A32" w:rsidRDefault="001D5A32">
            <w:pPr>
              <w:pStyle w:val="TableParagraph"/>
            </w:pPr>
          </w:p>
        </w:tc>
        <w:tc>
          <w:tcPr>
            <w:tcW w:w="4110" w:type="dxa"/>
          </w:tcPr>
          <w:p w:rsidR="001D5A32" w:rsidRDefault="00184DC9">
            <w:pPr>
              <w:pStyle w:val="TableParagraph"/>
              <w:spacing w:before="39"/>
              <w:ind w:left="109"/>
            </w:pPr>
            <w:hyperlink r:id="rId33">
              <w:r w:rsidR="00980C39">
                <w:rPr>
                  <w:color w:val="0000FF"/>
                  <w:spacing w:val="-2"/>
                  <w:u w:val="single" w:color="0000FF"/>
                </w:rPr>
                <w:t>https://m.edsoo.ru/7f418bce</w:t>
              </w:r>
            </w:hyperlink>
          </w:p>
        </w:tc>
      </w:tr>
      <w:tr w:rsidR="001D5A32">
        <w:trPr>
          <w:trHeight w:val="649"/>
        </w:trPr>
        <w:tc>
          <w:tcPr>
            <w:tcW w:w="1167" w:type="dxa"/>
          </w:tcPr>
          <w:p w:rsidR="001D5A32" w:rsidRDefault="001D5A32">
            <w:pPr>
              <w:pStyle w:val="TableParagraph"/>
              <w:spacing w:before="9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697" w:type="dxa"/>
          </w:tcPr>
          <w:p w:rsidR="001D5A32" w:rsidRDefault="001D5A32">
            <w:pPr>
              <w:pStyle w:val="TableParagraph"/>
              <w:spacing w:before="9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Образование</w:t>
            </w:r>
          </w:p>
        </w:tc>
        <w:tc>
          <w:tcPr>
            <w:tcW w:w="946" w:type="dxa"/>
          </w:tcPr>
          <w:p w:rsidR="001D5A32" w:rsidRDefault="001D5A32">
            <w:pPr>
              <w:pStyle w:val="TableParagraph"/>
              <w:spacing w:before="9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right="30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39" w:type="dxa"/>
          </w:tcPr>
          <w:p w:rsidR="001D5A32" w:rsidRDefault="001D5A32">
            <w:pPr>
              <w:pStyle w:val="TableParagraph"/>
            </w:pPr>
          </w:p>
        </w:tc>
        <w:tc>
          <w:tcPr>
            <w:tcW w:w="1277" w:type="dxa"/>
          </w:tcPr>
          <w:p w:rsidR="001D5A32" w:rsidRDefault="001D5A32">
            <w:pPr>
              <w:pStyle w:val="TableParagraph"/>
            </w:pPr>
          </w:p>
        </w:tc>
        <w:tc>
          <w:tcPr>
            <w:tcW w:w="1593" w:type="dxa"/>
            <w:tcBorders>
              <w:left w:val="single" w:sz="4" w:space="0" w:color="000000"/>
            </w:tcBorders>
          </w:tcPr>
          <w:p w:rsidR="001D5A32" w:rsidRDefault="001D5A32">
            <w:pPr>
              <w:pStyle w:val="TableParagraph"/>
              <w:spacing w:before="42"/>
              <w:jc w:val="center"/>
              <w:rPr>
                <w:b/>
                <w:sz w:val="24"/>
                <w:szCs w:val="24"/>
              </w:rPr>
            </w:pPr>
          </w:p>
          <w:p w:rsidR="001D5A32" w:rsidRDefault="00980C39">
            <w:pPr>
              <w:pStyle w:val="TableParagraph"/>
              <w:ind w:left="243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04.02</w:t>
            </w:r>
          </w:p>
        </w:tc>
        <w:tc>
          <w:tcPr>
            <w:tcW w:w="4110" w:type="dxa"/>
          </w:tcPr>
          <w:p w:rsidR="001D5A32" w:rsidRDefault="00980C39">
            <w:pPr>
              <w:pStyle w:val="TableParagraph"/>
              <w:spacing w:before="35"/>
              <w:ind w:left="10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1D5A32" w:rsidRDefault="00184DC9">
            <w:pPr>
              <w:pStyle w:val="TableParagraph"/>
              <w:spacing w:before="41"/>
              <w:ind w:left="109"/>
            </w:pPr>
            <w:hyperlink r:id="rId34">
              <w:r w:rsidR="00980C39">
                <w:rPr>
                  <w:color w:val="0000FF"/>
                  <w:spacing w:val="-2"/>
                  <w:u w:val="single" w:color="0000FF"/>
                </w:rPr>
                <w:t>https://m.edsoo.ru/7f418bce</w:t>
              </w:r>
            </w:hyperlink>
          </w:p>
        </w:tc>
      </w:tr>
      <w:tr w:rsidR="001D5A32">
        <w:trPr>
          <w:trHeight w:val="659"/>
        </w:trPr>
        <w:tc>
          <w:tcPr>
            <w:tcW w:w="1167" w:type="dxa"/>
          </w:tcPr>
          <w:p w:rsidR="001D5A32" w:rsidRDefault="001D5A32">
            <w:pPr>
              <w:pStyle w:val="TableParagraph"/>
              <w:spacing w:before="3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697" w:type="dxa"/>
          </w:tcPr>
          <w:p w:rsidR="001D5A32" w:rsidRDefault="001D5A32">
            <w:pPr>
              <w:pStyle w:val="TableParagraph"/>
              <w:spacing w:before="3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spacing w:before="1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Наука</w:t>
            </w:r>
          </w:p>
        </w:tc>
        <w:tc>
          <w:tcPr>
            <w:tcW w:w="946" w:type="dxa"/>
          </w:tcPr>
          <w:p w:rsidR="001D5A32" w:rsidRDefault="001D5A32">
            <w:pPr>
              <w:pStyle w:val="TableParagraph"/>
              <w:spacing w:before="3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spacing w:before="1"/>
              <w:ind w:right="30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39" w:type="dxa"/>
          </w:tcPr>
          <w:p w:rsidR="001D5A32" w:rsidRDefault="001D5A32">
            <w:pPr>
              <w:pStyle w:val="TableParagraph"/>
            </w:pPr>
          </w:p>
        </w:tc>
        <w:tc>
          <w:tcPr>
            <w:tcW w:w="1277" w:type="dxa"/>
          </w:tcPr>
          <w:p w:rsidR="001D5A32" w:rsidRDefault="001D5A32">
            <w:pPr>
              <w:pStyle w:val="TableParagraph"/>
            </w:pPr>
          </w:p>
        </w:tc>
        <w:tc>
          <w:tcPr>
            <w:tcW w:w="1593" w:type="dxa"/>
            <w:tcBorders>
              <w:left w:val="single" w:sz="4" w:space="0" w:color="000000"/>
            </w:tcBorders>
          </w:tcPr>
          <w:p w:rsidR="001D5A32" w:rsidRDefault="001D5A32">
            <w:pPr>
              <w:pStyle w:val="TableParagraph"/>
              <w:spacing w:before="41"/>
              <w:jc w:val="center"/>
              <w:rPr>
                <w:b/>
                <w:sz w:val="24"/>
                <w:szCs w:val="24"/>
              </w:rPr>
            </w:pPr>
          </w:p>
          <w:p w:rsidR="001D5A32" w:rsidRDefault="00980C39">
            <w:pPr>
              <w:pStyle w:val="TableParagraph"/>
              <w:ind w:left="243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11.02</w:t>
            </w:r>
          </w:p>
        </w:tc>
        <w:tc>
          <w:tcPr>
            <w:tcW w:w="4110" w:type="dxa"/>
          </w:tcPr>
          <w:p w:rsidR="001D5A32" w:rsidRDefault="00980C39">
            <w:pPr>
              <w:pStyle w:val="TableParagraph"/>
              <w:spacing w:before="35"/>
              <w:ind w:left="10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1D5A32" w:rsidRDefault="00184DC9">
            <w:pPr>
              <w:pStyle w:val="TableParagraph"/>
              <w:spacing w:before="40"/>
              <w:ind w:left="109"/>
            </w:pPr>
            <w:hyperlink r:id="rId35">
              <w:r w:rsidR="00980C39">
                <w:rPr>
                  <w:color w:val="0000FF"/>
                  <w:spacing w:val="-2"/>
                  <w:u w:val="single" w:color="0000FF"/>
                </w:rPr>
                <w:t>https://m.edsoo.ru/7f418bce</w:t>
              </w:r>
            </w:hyperlink>
          </w:p>
        </w:tc>
      </w:tr>
      <w:tr w:rsidR="001D5A32">
        <w:trPr>
          <w:trHeight w:val="659"/>
        </w:trPr>
        <w:tc>
          <w:tcPr>
            <w:tcW w:w="1167" w:type="dxa"/>
          </w:tcPr>
          <w:p w:rsidR="001D5A32" w:rsidRDefault="001D5A32">
            <w:pPr>
              <w:pStyle w:val="TableParagraph"/>
              <w:spacing w:before="3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697" w:type="dxa"/>
          </w:tcPr>
          <w:p w:rsidR="001D5A32" w:rsidRDefault="00980C39">
            <w:pPr>
              <w:pStyle w:val="TableParagraph"/>
              <w:spacing w:before="121"/>
              <w:ind w:left="237" w:right="1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Повторительно-обобщающий </w:t>
            </w:r>
            <w:r>
              <w:rPr>
                <w:sz w:val="24"/>
              </w:rPr>
              <w:t>урок по теме «Культура»</w:t>
            </w:r>
          </w:p>
        </w:tc>
        <w:tc>
          <w:tcPr>
            <w:tcW w:w="946" w:type="dxa"/>
          </w:tcPr>
          <w:p w:rsidR="001D5A32" w:rsidRDefault="001D5A32">
            <w:pPr>
              <w:pStyle w:val="TableParagraph"/>
              <w:spacing w:before="3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spacing w:before="1"/>
              <w:ind w:right="30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39" w:type="dxa"/>
          </w:tcPr>
          <w:p w:rsidR="001D5A32" w:rsidRDefault="001D5A32">
            <w:pPr>
              <w:pStyle w:val="TableParagraph"/>
              <w:ind w:firstLineChars="250" w:firstLine="550"/>
            </w:pPr>
          </w:p>
          <w:p w:rsidR="001D5A32" w:rsidRDefault="001D5A32">
            <w:pPr>
              <w:pStyle w:val="TableParagraph"/>
              <w:ind w:firstLineChars="250" w:firstLine="550"/>
            </w:pPr>
          </w:p>
        </w:tc>
        <w:tc>
          <w:tcPr>
            <w:tcW w:w="1277" w:type="dxa"/>
          </w:tcPr>
          <w:p w:rsidR="001D5A32" w:rsidRDefault="001D5A32">
            <w:pPr>
              <w:pStyle w:val="TableParagraph"/>
            </w:pPr>
          </w:p>
        </w:tc>
        <w:tc>
          <w:tcPr>
            <w:tcW w:w="1593" w:type="dxa"/>
            <w:tcBorders>
              <w:left w:val="single" w:sz="4" w:space="0" w:color="000000"/>
            </w:tcBorders>
          </w:tcPr>
          <w:p w:rsidR="001D5A32" w:rsidRDefault="001D5A32">
            <w:pPr>
              <w:pStyle w:val="TableParagraph"/>
              <w:spacing w:before="41"/>
              <w:jc w:val="center"/>
              <w:rPr>
                <w:b/>
                <w:sz w:val="24"/>
                <w:szCs w:val="24"/>
              </w:rPr>
            </w:pPr>
          </w:p>
          <w:p w:rsidR="001D5A32" w:rsidRDefault="00980C39">
            <w:pPr>
              <w:pStyle w:val="TableParagraph"/>
              <w:ind w:left="243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18.02</w:t>
            </w:r>
          </w:p>
        </w:tc>
        <w:tc>
          <w:tcPr>
            <w:tcW w:w="4110" w:type="dxa"/>
          </w:tcPr>
          <w:p w:rsidR="001D5A32" w:rsidRDefault="00980C39">
            <w:pPr>
              <w:pStyle w:val="TableParagraph"/>
              <w:spacing w:before="35"/>
              <w:ind w:left="10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1D5A32" w:rsidRDefault="00184DC9">
            <w:pPr>
              <w:pStyle w:val="TableParagraph"/>
              <w:spacing w:before="40"/>
              <w:ind w:left="109"/>
            </w:pPr>
            <w:hyperlink r:id="rId36">
              <w:r w:rsidR="00980C39">
                <w:rPr>
                  <w:color w:val="0000FF"/>
                  <w:spacing w:val="-2"/>
                  <w:u w:val="single" w:color="0000FF"/>
                </w:rPr>
                <w:t>https://m.edsoo.ru/7f418bce</w:t>
              </w:r>
            </w:hyperlink>
          </w:p>
        </w:tc>
      </w:tr>
      <w:tr w:rsidR="001D5A32">
        <w:trPr>
          <w:trHeight w:val="679"/>
        </w:trPr>
        <w:tc>
          <w:tcPr>
            <w:tcW w:w="1167" w:type="dxa"/>
          </w:tcPr>
          <w:p w:rsidR="001D5A32" w:rsidRDefault="001D5A32">
            <w:pPr>
              <w:pStyle w:val="TableParagraph"/>
              <w:spacing w:before="9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697" w:type="dxa"/>
          </w:tcPr>
          <w:p w:rsidR="001D5A32" w:rsidRDefault="001D5A32">
            <w:pPr>
              <w:pStyle w:val="TableParagraph"/>
              <w:spacing w:before="9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 xml:space="preserve">Хозяйственная </w:t>
            </w:r>
            <w:r>
              <w:rPr>
                <w:spacing w:val="-2"/>
                <w:sz w:val="24"/>
              </w:rPr>
              <w:t>система</w:t>
            </w:r>
          </w:p>
        </w:tc>
        <w:tc>
          <w:tcPr>
            <w:tcW w:w="946" w:type="dxa"/>
          </w:tcPr>
          <w:p w:rsidR="001D5A32" w:rsidRDefault="001D5A32">
            <w:pPr>
              <w:pStyle w:val="TableParagraph"/>
              <w:spacing w:before="9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right="30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39" w:type="dxa"/>
          </w:tcPr>
          <w:p w:rsidR="001D5A32" w:rsidRDefault="001D5A32">
            <w:pPr>
              <w:pStyle w:val="TableParagraph"/>
            </w:pPr>
          </w:p>
        </w:tc>
        <w:tc>
          <w:tcPr>
            <w:tcW w:w="1277" w:type="dxa"/>
          </w:tcPr>
          <w:p w:rsidR="001D5A32" w:rsidRDefault="001D5A32">
            <w:pPr>
              <w:pStyle w:val="TableParagraph"/>
            </w:pPr>
          </w:p>
        </w:tc>
        <w:tc>
          <w:tcPr>
            <w:tcW w:w="1593" w:type="dxa"/>
            <w:tcBorders>
              <w:left w:val="single" w:sz="4" w:space="0" w:color="000000"/>
            </w:tcBorders>
          </w:tcPr>
          <w:p w:rsidR="001D5A32" w:rsidRDefault="001D5A32">
            <w:pPr>
              <w:pStyle w:val="TableParagraph"/>
              <w:spacing w:before="46"/>
              <w:jc w:val="center"/>
              <w:rPr>
                <w:b/>
                <w:sz w:val="24"/>
                <w:szCs w:val="24"/>
              </w:rPr>
            </w:pPr>
          </w:p>
          <w:p w:rsidR="001D5A32" w:rsidRDefault="00980C39">
            <w:pPr>
              <w:pStyle w:val="TableParagraph"/>
              <w:spacing w:before="1"/>
              <w:ind w:left="243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25.02</w:t>
            </w:r>
          </w:p>
        </w:tc>
        <w:tc>
          <w:tcPr>
            <w:tcW w:w="4110" w:type="dxa"/>
          </w:tcPr>
          <w:p w:rsidR="001D5A32" w:rsidRDefault="00980C39">
            <w:pPr>
              <w:pStyle w:val="TableParagraph"/>
              <w:spacing w:before="40"/>
              <w:ind w:left="10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1D5A32" w:rsidRDefault="00184DC9">
            <w:pPr>
              <w:pStyle w:val="TableParagraph"/>
              <w:spacing w:before="40"/>
              <w:ind w:left="109"/>
            </w:pPr>
            <w:hyperlink r:id="rId37">
              <w:r w:rsidR="00980C39">
                <w:rPr>
                  <w:color w:val="0000FF"/>
                  <w:spacing w:val="-2"/>
                  <w:u w:val="single" w:color="0000FF"/>
                </w:rPr>
                <w:t>https://m.edsoo.ru/7f418bce</w:t>
              </w:r>
            </w:hyperlink>
          </w:p>
        </w:tc>
      </w:tr>
      <w:tr w:rsidR="001D5A32">
        <w:trPr>
          <w:trHeight w:val="689"/>
        </w:trPr>
        <w:tc>
          <w:tcPr>
            <w:tcW w:w="1167" w:type="dxa"/>
          </w:tcPr>
          <w:p w:rsidR="001D5A32" w:rsidRDefault="001D5A32">
            <w:pPr>
              <w:pStyle w:val="TableParagraph"/>
              <w:spacing w:before="9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697" w:type="dxa"/>
          </w:tcPr>
          <w:p w:rsidR="001D5A32" w:rsidRDefault="001D5A32">
            <w:pPr>
              <w:pStyle w:val="TableParagraph"/>
              <w:spacing w:before="9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Хозяйственная</w:t>
            </w:r>
            <w:r>
              <w:rPr>
                <w:spacing w:val="-2"/>
                <w:sz w:val="24"/>
              </w:rPr>
              <w:t xml:space="preserve"> система</w:t>
            </w:r>
          </w:p>
        </w:tc>
        <w:tc>
          <w:tcPr>
            <w:tcW w:w="946" w:type="dxa"/>
          </w:tcPr>
          <w:p w:rsidR="001D5A32" w:rsidRDefault="001D5A32">
            <w:pPr>
              <w:pStyle w:val="TableParagraph"/>
              <w:spacing w:before="9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right="30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39" w:type="dxa"/>
          </w:tcPr>
          <w:p w:rsidR="001D5A32" w:rsidRDefault="001D5A32">
            <w:pPr>
              <w:pStyle w:val="TableParagraph"/>
            </w:pPr>
          </w:p>
        </w:tc>
        <w:tc>
          <w:tcPr>
            <w:tcW w:w="1277" w:type="dxa"/>
          </w:tcPr>
          <w:p w:rsidR="001D5A32" w:rsidRDefault="001D5A32">
            <w:pPr>
              <w:pStyle w:val="TableParagraph"/>
            </w:pPr>
          </w:p>
        </w:tc>
        <w:tc>
          <w:tcPr>
            <w:tcW w:w="1593" w:type="dxa"/>
            <w:tcBorders>
              <w:left w:val="single" w:sz="4" w:space="0" w:color="000000"/>
            </w:tcBorders>
          </w:tcPr>
          <w:p w:rsidR="001D5A32" w:rsidRDefault="001D5A32">
            <w:pPr>
              <w:pStyle w:val="TableParagraph"/>
              <w:spacing w:before="46"/>
              <w:jc w:val="center"/>
              <w:rPr>
                <w:b/>
                <w:sz w:val="24"/>
                <w:szCs w:val="24"/>
              </w:rPr>
            </w:pPr>
          </w:p>
          <w:p w:rsidR="001D5A32" w:rsidRDefault="00980C39">
            <w:pPr>
              <w:pStyle w:val="TableParagraph"/>
              <w:ind w:left="243"/>
              <w:jc w:val="center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4.03</w:t>
            </w:r>
          </w:p>
        </w:tc>
        <w:tc>
          <w:tcPr>
            <w:tcW w:w="4110" w:type="dxa"/>
          </w:tcPr>
          <w:p w:rsidR="001D5A32" w:rsidRDefault="00980C39">
            <w:pPr>
              <w:pStyle w:val="TableParagraph"/>
              <w:spacing w:before="40"/>
              <w:ind w:left="10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1D5A32" w:rsidRDefault="00184DC9">
            <w:pPr>
              <w:pStyle w:val="TableParagraph"/>
              <w:spacing w:before="40"/>
              <w:ind w:left="109"/>
            </w:pPr>
            <w:hyperlink r:id="rId38">
              <w:r w:rsidR="00980C39">
                <w:rPr>
                  <w:color w:val="0000FF"/>
                  <w:spacing w:val="-2"/>
                  <w:u w:val="single" w:color="0000FF"/>
                </w:rPr>
                <w:t>https://m.edsoo.ru/7f418bce</w:t>
              </w:r>
            </w:hyperlink>
          </w:p>
        </w:tc>
      </w:tr>
      <w:tr w:rsidR="001D5A32">
        <w:trPr>
          <w:trHeight w:val="679"/>
        </w:trPr>
        <w:tc>
          <w:tcPr>
            <w:tcW w:w="1167" w:type="dxa"/>
          </w:tcPr>
          <w:p w:rsidR="001D5A32" w:rsidRDefault="001D5A32">
            <w:pPr>
              <w:pStyle w:val="TableParagraph"/>
              <w:spacing w:before="8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697" w:type="dxa"/>
          </w:tcPr>
          <w:p w:rsidR="001D5A32" w:rsidRDefault="001D5A32">
            <w:pPr>
              <w:pStyle w:val="TableParagraph"/>
              <w:spacing w:before="8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Государство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экономике</w:t>
            </w:r>
          </w:p>
        </w:tc>
        <w:tc>
          <w:tcPr>
            <w:tcW w:w="946" w:type="dxa"/>
          </w:tcPr>
          <w:p w:rsidR="001D5A32" w:rsidRDefault="001D5A32">
            <w:pPr>
              <w:pStyle w:val="TableParagraph"/>
              <w:spacing w:before="8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right="30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39" w:type="dxa"/>
          </w:tcPr>
          <w:p w:rsidR="001D5A32" w:rsidRDefault="001D5A32">
            <w:pPr>
              <w:pStyle w:val="TableParagraph"/>
            </w:pPr>
          </w:p>
        </w:tc>
        <w:tc>
          <w:tcPr>
            <w:tcW w:w="1277" w:type="dxa"/>
          </w:tcPr>
          <w:p w:rsidR="001D5A32" w:rsidRDefault="001D5A32">
            <w:pPr>
              <w:pStyle w:val="TableParagraph"/>
            </w:pPr>
          </w:p>
        </w:tc>
        <w:tc>
          <w:tcPr>
            <w:tcW w:w="1593" w:type="dxa"/>
            <w:tcBorders>
              <w:left w:val="single" w:sz="4" w:space="0" w:color="000000"/>
            </w:tcBorders>
          </w:tcPr>
          <w:p w:rsidR="001D5A32" w:rsidRDefault="001D5A32">
            <w:pPr>
              <w:pStyle w:val="TableParagraph"/>
              <w:spacing w:before="41"/>
              <w:jc w:val="center"/>
              <w:rPr>
                <w:b/>
                <w:sz w:val="24"/>
                <w:szCs w:val="24"/>
              </w:rPr>
            </w:pPr>
          </w:p>
          <w:p w:rsidR="001D5A32" w:rsidRDefault="00980C39">
            <w:pPr>
              <w:pStyle w:val="TableParagraph"/>
              <w:ind w:left="243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11.03</w:t>
            </w:r>
          </w:p>
        </w:tc>
        <w:tc>
          <w:tcPr>
            <w:tcW w:w="4110" w:type="dxa"/>
          </w:tcPr>
          <w:p w:rsidR="001D5A32" w:rsidRDefault="00980C39">
            <w:pPr>
              <w:pStyle w:val="TableParagraph"/>
              <w:spacing w:before="35"/>
              <w:ind w:left="10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1D5A32" w:rsidRDefault="00184DC9">
            <w:pPr>
              <w:pStyle w:val="TableParagraph"/>
              <w:spacing w:before="45"/>
              <w:ind w:left="109"/>
            </w:pPr>
            <w:hyperlink r:id="rId39">
              <w:r w:rsidR="00980C39">
                <w:rPr>
                  <w:color w:val="0000FF"/>
                  <w:spacing w:val="-2"/>
                  <w:u w:val="single" w:color="0000FF"/>
                </w:rPr>
                <w:t>https://m.edsoo.ru/7f418bce</w:t>
              </w:r>
            </w:hyperlink>
          </w:p>
        </w:tc>
      </w:tr>
      <w:tr w:rsidR="001D5A32">
        <w:trPr>
          <w:trHeight w:val="624"/>
        </w:trPr>
        <w:tc>
          <w:tcPr>
            <w:tcW w:w="1167" w:type="dxa"/>
          </w:tcPr>
          <w:p w:rsidR="001D5A32" w:rsidRDefault="001D5A32">
            <w:pPr>
              <w:pStyle w:val="TableParagraph"/>
              <w:spacing w:before="4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697" w:type="dxa"/>
          </w:tcPr>
          <w:p w:rsidR="001D5A32" w:rsidRDefault="001D5A32">
            <w:pPr>
              <w:pStyle w:val="TableParagraph"/>
              <w:spacing w:before="4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Государство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экономике</w:t>
            </w:r>
          </w:p>
        </w:tc>
        <w:tc>
          <w:tcPr>
            <w:tcW w:w="946" w:type="dxa"/>
          </w:tcPr>
          <w:p w:rsidR="001D5A32" w:rsidRDefault="001D5A32">
            <w:pPr>
              <w:pStyle w:val="TableParagraph"/>
              <w:spacing w:before="4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right="30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39" w:type="dxa"/>
          </w:tcPr>
          <w:p w:rsidR="001D5A32" w:rsidRDefault="001D5A32">
            <w:pPr>
              <w:pStyle w:val="TableParagraph"/>
            </w:pPr>
          </w:p>
        </w:tc>
        <w:tc>
          <w:tcPr>
            <w:tcW w:w="1277" w:type="dxa"/>
          </w:tcPr>
          <w:p w:rsidR="001D5A32" w:rsidRDefault="001D5A32">
            <w:pPr>
              <w:pStyle w:val="TableParagraph"/>
            </w:pPr>
          </w:p>
        </w:tc>
        <w:tc>
          <w:tcPr>
            <w:tcW w:w="1593" w:type="dxa"/>
            <w:tcBorders>
              <w:left w:val="single" w:sz="4" w:space="0" w:color="000000"/>
            </w:tcBorders>
          </w:tcPr>
          <w:p w:rsidR="001D5A32" w:rsidRDefault="001D5A32">
            <w:pPr>
              <w:pStyle w:val="TableParagraph"/>
              <w:spacing w:before="41"/>
              <w:jc w:val="center"/>
              <w:rPr>
                <w:b/>
                <w:sz w:val="24"/>
                <w:szCs w:val="24"/>
              </w:rPr>
            </w:pPr>
          </w:p>
          <w:p w:rsidR="001D5A32" w:rsidRDefault="00980C39">
            <w:pPr>
              <w:pStyle w:val="TableParagraph"/>
              <w:spacing w:before="1"/>
              <w:ind w:left="243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18.03</w:t>
            </w:r>
          </w:p>
        </w:tc>
        <w:tc>
          <w:tcPr>
            <w:tcW w:w="4110" w:type="dxa"/>
          </w:tcPr>
          <w:p w:rsidR="001D5A32" w:rsidRDefault="00980C39">
            <w:pPr>
              <w:pStyle w:val="TableParagraph"/>
              <w:spacing w:before="35"/>
              <w:ind w:left="10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1D5A32" w:rsidRDefault="00184DC9">
            <w:pPr>
              <w:pStyle w:val="TableParagraph"/>
              <w:spacing w:before="40"/>
              <w:ind w:left="109"/>
            </w:pPr>
            <w:hyperlink r:id="rId40">
              <w:r w:rsidR="00980C39">
                <w:rPr>
                  <w:color w:val="0000FF"/>
                  <w:spacing w:val="-2"/>
                  <w:u w:val="single" w:color="0000FF"/>
                </w:rPr>
                <w:t>https://m.edsoo.ru/7f418bce</w:t>
              </w:r>
            </w:hyperlink>
          </w:p>
        </w:tc>
      </w:tr>
      <w:tr w:rsidR="001D5A32">
        <w:trPr>
          <w:trHeight w:val="674"/>
        </w:trPr>
        <w:tc>
          <w:tcPr>
            <w:tcW w:w="1167" w:type="dxa"/>
          </w:tcPr>
          <w:p w:rsidR="001D5A32" w:rsidRDefault="001D5A32">
            <w:pPr>
              <w:pStyle w:val="TableParagraph"/>
              <w:spacing w:before="4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697" w:type="dxa"/>
          </w:tcPr>
          <w:p w:rsidR="001D5A32" w:rsidRDefault="001D5A32">
            <w:pPr>
              <w:pStyle w:val="TableParagraph"/>
              <w:spacing w:before="4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Семья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экономике</w:t>
            </w:r>
          </w:p>
        </w:tc>
        <w:tc>
          <w:tcPr>
            <w:tcW w:w="946" w:type="dxa"/>
          </w:tcPr>
          <w:p w:rsidR="001D5A32" w:rsidRDefault="001D5A32">
            <w:pPr>
              <w:pStyle w:val="TableParagraph"/>
              <w:spacing w:before="4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right="30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39" w:type="dxa"/>
          </w:tcPr>
          <w:p w:rsidR="001D5A32" w:rsidRDefault="001D5A32">
            <w:pPr>
              <w:pStyle w:val="TableParagraph"/>
            </w:pPr>
          </w:p>
        </w:tc>
        <w:tc>
          <w:tcPr>
            <w:tcW w:w="1277" w:type="dxa"/>
          </w:tcPr>
          <w:p w:rsidR="001D5A32" w:rsidRDefault="001D5A32">
            <w:pPr>
              <w:pStyle w:val="TableParagraph"/>
            </w:pPr>
          </w:p>
        </w:tc>
        <w:tc>
          <w:tcPr>
            <w:tcW w:w="1593" w:type="dxa"/>
            <w:tcBorders>
              <w:left w:val="single" w:sz="4" w:space="0" w:color="000000"/>
            </w:tcBorders>
          </w:tcPr>
          <w:p w:rsidR="001D5A32" w:rsidRDefault="001D5A32">
            <w:pPr>
              <w:pStyle w:val="TableParagraph"/>
              <w:spacing w:before="42"/>
              <w:jc w:val="center"/>
              <w:rPr>
                <w:b/>
                <w:sz w:val="24"/>
                <w:szCs w:val="24"/>
              </w:rPr>
            </w:pPr>
          </w:p>
          <w:p w:rsidR="001D5A32" w:rsidRDefault="00980C39">
            <w:pPr>
              <w:pStyle w:val="TableParagraph"/>
              <w:ind w:left="243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25.03</w:t>
            </w:r>
          </w:p>
        </w:tc>
        <w:tc>
          <w:tcPr>
            <w:tcW w:w="4110" w:type="dxa"/>
          </w:tcPr>
          <w:p w:rsidR="001D5A32" w:rsidRDefault="00980C39">
            <w:pPr>
              <w:pStyle w:val="TableParagraph"/>
              <w:spacing w:before="35"/>
              <w:ind w:left="10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1D5A32" w:rsidRDefault="00184DC9">
            <w:pPr>
              <w:pStyle w:val="TableParagraph"/>
              <w:spacing w:before="41"/>
              <w:ind w:left="109"/>
            </w:pPr>
            <w:hyperlink r:id="rId41">
              <w:r w:rsidR="00980C39">
                <w:rPr>
                  <w:color w:val="0000FF"/>
                  <w:spacing w:val="-2"/>
                  <w:u w:val="single" w:color="0000FF"/>
                </w:rPr>
                <w:t>https://m.edsoo.ru/7f418bce</w:t>
              </w:r>
            </w:hyperlink>
          </w:p>
        </w:tc>
      </w:tr>
      <w:tr w:rsidR="001D5A32">
        <w:trPr>
          <w:trHeight w:val="559"/>
        </w:trPr>
        <w:tc>
          <w:tcPr>
            <w:tcW w:w="1167" w:type="dxa"/>
          </w:tcPr>
          <w:p w:rsidR="001D5A32" w:rsidRDefault="001D5A32">
            <w:pPr>
              <w:pStyle w:val="TableParagraph"/>
              <w:spacing w:before="8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697" w:type="dxa"/>
          </w:tcPr>
          <w:p w:rsidR="001D5A32" w:rsidRDefault="001D5A32">
            <w:pPr>
              <w:pStyle w:val="TableParagraph"/>
              <w:spacing w:before="8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Семья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экономике</w:t>
            </w:r>
          </w:p>
        </w:tc>
        <w:tc>
          <w:tcPr>
            <w:tcW w:w="946" w:type="dxa"/>
          </w:tcPr>
          <w:p w:rsidR="001D5A32" w:rsidRDefault="001D5A32">
            <w:pPr>
              <w:pStyle w:val="TableParagraph"/>
              <w:spacing w:before="8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right="30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39" w:type="dxa"/>
          </w:tcPr>
          <w:p w:rsidR="001D5A32" w:rsidRDefault="001D5A32">
            <w:pPr>
              <w:pStyle w:val="TableParagraph"/>
            </w:pPr>
          </w:p>
        </w:tc>
        <w:tc>
          <w:tcPr>
            <w:tcW w:w="1277" w:type="dxa"/>
          </w:tcPr>
          <w:p w:rsidR="001D5A32" w:rsidRDefault="001D5A32">
            <w:pPr>
              <w:pStyle w:val="TableParagraph"/>
            </w:pPr>
          </w:p>
        </w:tc>
        <w:tc>
          <w:tcPr>
            <w:tcW w:w="1593" w:type="dxa"/>
            <w:tcBorders>
              <w:left w:val="single" w:sz="4" w:space="0" w:color="000000"/>
            </w:tcBorders>
          </w:tcPr>
          <w:p w:rsidR="001D5A32" w:rsidRDefault="001D5A32">
            <w:pPr>
              <w:pStyle w:val="TableParagraph"/>
              <w:spacing w:before="46"/>
              <w:jc w:val="center"/>
              <w:rPr>
                <w:b/>
                <w:sz w:val="24"/>
                <w:szCs w:val="24"/>
              </w:rPr>
            </w:pPr>
          </w:p>
          <w:p w:rsidR="001D5A32" w:rsidRDefault="00980C39">
            <w:pPr>
              <w:pStyle w:val="TableParagraph"/>
              <w:ind w:left="243"/>
              <w:jc w:val="center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8.04</w:t>
            </w:r>
          </w:p>
        </w:tc>
        <w:tc>
          <w:tcPr>
            <w:tcW w:w="4110" w:type="dxa"/>
          </w:tcPr>
          <w:p w:rsidR="001D5A32" w:rsidRDefault="00980C39">
            <w:pPr>
              <w:pStyle w:val="TableParagraph"/>
              <w:spacing w:before="40"/>
              <w:ind w:left="10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1D5A32" w:rsidRDefault="00184DC9">
            <w:pPr>
              <w:pStyle w:val="TableParagraph"/>
              <w:spacing w:before="40"/>
              <w:ind w:left="109"/>
            </w:pPr>
            <w:hyperlink r:id="rId42">
              <w:r w:rsidR="00980C39">
                <w:rPr>
                  <w:color w:val="0000FF"/>
                  <w:spacing w:val="-2"/>
                  <w:u w:val="single" w:color="0000FF"/>
                </w:rPr>
                <w:t>https://m.edsoo.ru/7f418bce</w:t>
              </w:r>
            </w:hyperlink>
          </w:p>
        </w:tc>
      </w:tr>
      <w:tr w:rsidR="001D5A32">
        <w:trPr>
          <w:trHeight w:val="90"/>
        </w:trPr>
        <w:tc>
          <w:tcPr>
            <w:tcW w:w="1167" w:type="dxa"/>
          </w:tcPr>
          <w:p w:rsidR="001D5A32" w:rsidRDefault="001D5A32">
            <w:pPr>
              <w:pStyle w:val="TableParagraph"/>
              <w:spacing w:before="8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697" w:type="dxa"/>
          </w:tcPr>
          <w:p w:rsidR="001D5A32" w:rsidRDefault="00980C39">
            <w:pPr>
              <w:pStyle w:val="TableParagraph"/>
              <w:spacing w:before="126"/>
              <w:ind w:left="237" w:right="1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Повторительно-обобщающий </w:t>
            </w:r>
            <w:r>
              <w:rPr>
                <w:sz w:val="24"/>
              </w:rPr>
              <w:t>урок по теме «Экономика»</w:t>
            </w:r>
          </w:p>
        </w:tc>
        <w:tc>
          <w:tcPr>
            <w:tcW w:w="946" w:type="dxa"/>
          </w:tcPr>
          <w:p w:rsidR="001D5A32" w:rsidRDefault="001D5A32">
            <w:pPr>
              <w:pStyle w:val="TableParagraph"/>
              <w:spacing w:before="8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right="30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39" w:type="dxa"/>
          </w:tcPr>
          <w:p w:rsidR="001D5A32" w:rsidRDefault="001D5A32">
            <w:pPr>
              <w:pStyle w:val="TableParagraph"/>
              <w:ind w:firstLineChars="250" w:firstLine="550"/>
            </w:pPr>
          </w:p>
          <w:p w:rsidR="001D5A32" w:rsidRDefault="00980C39">
            <w:pPr>
              <w:pStyle w:val="TableParagraph"/>
              <w:ind w:firstLineChars="250" w:firstLine="550"/>
            </w:pPr>
            <w:r>
              <w:t>1</w:t>
            </w:r>
          </w:p>
        </w:tc>
        <w:tc>
          <w:tcPr>
            <w:tcW w:w="1277" w:type="dxa"/>
          </w:tcPr>
          <w:p w:rsidR="001D5A32" w:rsidRDefault="001D5A32">
            <w:pPr>
              <w:pStyle w:val="TableParagraph"/>
            </w:pPr>
          </w:p>
        </w:tc>
        <w:tc>
          <w:tcPr>
            <w:tcW w:w="1593" w:type="dxa"/>
            <w:tcBorders>
              <w:left w:val="single" w:sz="4" w:space="0" w:color="000000"/>
            </w:tcBorders>
          </w:tcPr>
          <w:p w:rsidR="001D5A32" w:rsidRDefault="001D5A32">
            <w:pPr>
              <w:pStyle w:val="TableParagraph"/>
              <w:spacing w:before="46"/>
              <w:jc w:val="center"/>
              <w:rPr>
                <w:b/>
                <w:sz w:val="24"/>
                <w:szCs w:val="24"/>
              </w:rPr>
            </w:pPr>
          </w:p>
          <w:p w:rsidR="001D5A32" w:rsidRDefault="00980C39">
            <w:pPr>
              <w:pStyle w:val="TableParagraph"/>
              <w:ind w:left="243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15.04</w:t>
            </w:r>
          </w:p>
        </w:tc>
        <w:tc>
          <w:tcPr>
            <w:tcW w:w="4110" w:type="dxa"/>
          </w:tcPr>
          <w:p w:rsidR="001D5A32" w:rsidRDefault="00980C39">
            <w:pPr>
              <w:pStyle w:val="TableParagraph"/>
              <w:spacing w:before="40"/>
              <w:ind w:left="10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1D5A32" w:rsidRDefault="00184DC9">
            <w:pPr>
              <w:pStyle w:val="TableParagraph"/>
              <w:spacing w:before="40"/>
              <w:ind w:left="109"/>
            </w:pPr>
            <w:hyperlink r:id="rId43">
              <w:r w:rsidR="00980C39">
                <w:rPr>
                  <w:color w:val="0000FF"/>
                  <w:spacing w:val="-2"/>
                  <w:u w:val="single" w:color="0000FF"/>
                </w:rPr>
                <w:t>https://m.edsoo.ru/7f418bce</w:t>
              </w:r>
            </w:hyperlink>
          </w:p>
        </w:tc>
      </w:tr>
      <w:tr w:rsidR="001D5A32">
        <w:trPr>
          <w:trHeight w:val="360"/>
        </w:trPr>
        <w:tc>
          <w:tcPr>
            <w:tcW w:w="1167" w:type="dxa"/>
          </w:tcPr>
          <w:p w:rsidR="001D5A32" w:rsidRDefault="00980C39">
            <w:pPr>
              <w:pStyle w:val="TableParagraph"/>
              <w:spacing w:before="35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697" w:type="dxa"/>
          </w:tcPr>
          <w:p w:rsidR="001D5A32" w:rsidRDefault="00980C39">
            <w:pPr>
              <w:pStyle w:val="TableParagraph"/>
              <w:spacing w:before="40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Промежуточная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итоговая</w:t>
            </w:r>
          </w:p>
        </w:tc>
        <w:tc>
          <w:tcPr>
            <w:tcW w:w="946" w:type="dxa"/>
          </w:tcPr>
          <w:p w:rsidR="001D5A32" w:rsidRDefault="00980C39">
            <w:pPr>
              <w:pStyle w:val="TableParagraph"/>
              <w:spacing w:before="35"/>
              <w:ind w:right="30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39" w:type="dxa"/>
          </w:tcPr>
          <w:p w:rsidR="001D5A32" w:rsidRDefault="001D5A32">
            <w:pPr>
              <w:pStyle w:val="TableParagraph"/>
              <w:spacing w:before="49"/>
              <w:ind w:left="139"/>
              <w:jc w:val="center"/>
              <w:rPr>
                <w:rFonts w:ascii="Calibri"/>
              </w:rPr>
            </w:pPr>
          </w:p>
        </w:tc>
        <w:tc>
          <w:tcPr>
            <w:tcW w:w="1277" w:type="dxa"/>
          </w:tcPr>
          <w:p w:rsidR="001D5A32" w:rsidRDefault="001D5A32">
            <w:pPr>
              <w:pStyle w:val="TableParagraph"/>
            </w:pPr>
          </w:p>
        </w:tc>
        <w:tc>
          <w:tcPr>
            <w:tcW w:w="1593" w:type="dxa"/>
            <w:tcBorders>
              <w:left w:val="single" w:sz="4" w:space="0" w:color="000000"/>
            </w:tcBorders>
          </w:tcPr>
          <w:p w:rsidR="001D5A32" w:rsidRDefault="00980C39">
            <w:pPr>
              <w:pStyle w:val="TableParagraph"/>
              <w:spacing w:before="49"/>
              <w:ind w:left="243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22.04</w:t>
            </w:r>
          </w:p>
        </w:tc>
        <w:tc>
          <w:tcPr>
            <w:tcW w:w="4110" w:type="dxa"/>
          </w:tcPr>
          <w:p w:rsidR="001D5A32" w:rsidRDefault="00980C39">
            <w:pPr>
              <w:pStyle w:val="TableParagraph"/>
              <w:spacing w:before="35"/>
              <w:ind w:left="10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</w:tc>
      </w:tr>
    </w:tbl>
    <w:p w:rsidR="001D5A32" w:rsidRDefault="001D5A32">
      <w:pPr>
        <w:pStyle w:val="TableParagraph"/>
        <w:rPr>
          <w:sz w:val="24"/>
        </w:rPr>
        <w:sectPr w:rsidR="001D5A32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1D5A32" w:rsidRDefault="001D5A32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W w:w="0" w:type="auto"/>
        <w:tblInd w:w="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7"/>
        <w:gridCol w:w="3697"/>
        <w:gridCol w:w="946"/>
        <w:gridCol w:w="1239"/>
        <w:gridCol w:w="1277"/>
        <w:gridCol w:w="1578"/>
        <w:gridCol w:w="4140"/>
      </w:tblGrid>
      <w:tr w:rsidR="001D5A32">
        <w:trPr>
          <w:trHeight w:val="888"/>
        </w:trPr>
        <w:tc>
          <w:tcPr>
            <w:tcW w:w="1167" w:type="dxa"/>
          </w:tcPr>
          <w:p w:rsidR="001D5A32" w:rsidRDefault="001D5A32">
            <w:pPr>
              <w:pStyle w:val="TableParagraph"/>
            </w:pPr>
          </w:p>
        </w:tc>
        <w:tc>
          <w:tcPr>
            <w:tcW w:w="3697" w:type="dxa"/>
          </w:tcPr>
          <w:p w:rsidR="001D5A32" w:rsidRDefault="00980C39">
            <w:pPr>
              <w:pStyle w:val="TableParagraph"/>
              <w:spacing w:before="40"/>
              <w:ind w:left="237" w:right="139"/>
              <w:rPr>
                <w:sz w:val="24"/>
              </w:rPr>
            </w:pPr>
            <w:r>
              <w:rPr>
                <w:b/>
                <w:sz w:val="24"/>
              </w:rPr>
              <w:t xml:space="preserve">аттестация </w:t>
            </w:r>
            <w:r>
              <w:rPr>
                <w:sz w:val="24"/>
              </w:rPr>
              <w:t>Россия - страна возможностей: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технологическое</w:t>
            </w:r>
          </w:p>
          <w:p w:rsidR="001D5A32" w:rsidRDefault="00980C39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суверенитет</w:t>
            </w:r>
          </w:p>
        </w:tc>
        <w:tc>
          <w:tcPr>
            <w:tcW w:w="946" w:type="dxa"/>
          </w:tcPr>
          <w:p w:rsidR="001D5A32" w:rsidRDefault="001D5A32">
            <w:pPr>
              <w:pStyle w:val="TableParagraph"/>
            </w:pPr>
          </w:p>
        </w:tc>
        <w:tc>
          <w:tcPr>
            <w:tcW w:w="1239" w:type="dxa"/>
          </w:tcPr>
          <w:p w:rsidR="001D5A32" w:rsidRDefault="001D5A32">
            <w:pPr>
              <w:pStyle w:val="TableParagraph"/>
            </w:pPr>
          </w:p>
        </w:tc>
        <w:tc>
          <w:tcPr>
            <w:tcW w:w="1277" w:type="dxa"/>
          </w:tcPr>
          <w:p w:rsidR="001D5A32" w:rsidRDefault="001D5A32">
            <w:pPr>
              <w:pStyle w:val="TableParagraph"/>
            </w:pPr>
          </w:p>
        </w:tc>
        <w:tc>
          <w:tcPr>
            <w:tcW w:w="1578" w:type="dxa"/>
            <w:tcBorders>
              <w:left w:val="single" w:sz="4" w:space="0" w:color="000000"/>
            </w:tcBorders>
          </w:tcPr>
          <w:p w:rsidR="001D5A32" w:rsidRDefault="001D5A32">
            <w:pPr>
              <w:pStyle w:val="TableParagraph"/>
            </w:pPr>
          </w:p>
        </w:tc>
        <w:tc>
          <w:tcPr>
            <w:tcW w:w="4140" w:type="dxa"/>
          </w:tcPr>
          <w:p w:rsidR="001D5A32" w:rsidRDefault="00184DC9">
            <w:pPr>
              <w:pStyle w:val="TableParagraph"/>
              <w:spacing w:before="40"/>
              <w:ind w:left="109"/>
            </w:pPr>
            <w:hyperlink r:id="rId44">
              <w:r w:rsidR="00980C39">
                <w:rPr>
                  <w:color w:val="0000FF"/>
                  <w:spacing w:val="-2"/>
                  <w:u w:val="single" w:color="0000FF"/>
                </w:rPr>
                <w:t>https://m.edsoo.ru/7f418bce</w:t>
              </w:r>
            </w:hyperlink>
          </w:p>
        </w:tc>
      </w:tr>
      <w:tr w:rsidR="001D5A32">
        <w:trPr>
          <w:trHeight w:val="873"/>
        </w:trPr>
        <w:tc>
          <w:tcPr>
            <w:tcW w:w="1167" w:type="dxa"/>
          </w:tcPr>
          <w:p w:rsidR="001D5A32" w:rsidRDefault="001D5A32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3697" w:type="dxa"/>
          </w:tcPr>
          <w:p w:rsidR="001D5A32" w:rsidRDefault="00980C39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страна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возможностей:</w:t>
            </w:r>
          </w:p>
          <w:p w:rsidR="001D5A32" w:rsidRDefault="00980C39">
            <w:pPr>
              <w:pStyle w:val="TableParagraph"/>
              <w:spacing w:before="11"/>
              <w:ind w:left="237"/>
              <w:rPr>
                <w:sz w:val="24"/>
              </w:rPr>
            </w:pPr>
            <w:r>
              <w:rPr>
                <w:sz w:val="24"/>
              </w:rPr>
              <w:t>технологическое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суверенитет</w:t>
            </w:r>
          </w:p>
        </w:tc>
        <w:tc>
          <w:tcPr>
            <w:tcW w:w="946" w:type="dxa"/>
          </w:tcPr>
          <w:p w:rsidR="001D5A32" w:rsidRDefault="001D5A32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39" w:type="dxa"/>
          </w:tcPr>
          <w:p w:rsidR="001D5A32" w:rsidRDefault="001D5A32">
            <w:pPr>
              <w:pStyle w:val="TableParagraph"/>
            </w:pPr>
          </w:p>
        </w:tc>
        <w:tc>
          <w:tcPr>
            <w:tcW w:w="1277" w:type="dxa"/>
          </w:tcPr>
          <w:p w:rsidR="001D5A32" w:rsidRDefault="001D5A32">
            <w:pPr>
              <w:pStyle w:val="TableParagraph"/>
            </w:pPr>
          </w:p>
        </w:tc>
        <w:tc>
          <w:tcPr>
            <w:tcW w:w="1578" w:type="dxa"/>
            <w:tcBorders>
              <w:left w:val="single" w:sz="4" w:space="0" w:color="000000"/>
            </w:tcBorders>
          </w:tcPr>
          <w:p w:rsidR="001D5A32" w:rsidRDefault="001D5A32">
            <w:pPr>
              <w:pStyle w:val="TableParagraph"/>
              <w:spacing w:before="113"/>
              <w:jc w:val="center"/>
              <w:rPr>
                <w:b/>
                <w:sz w:val="24"/>
                <w:szCs w:val="24"/>
              </w:rPr>
            </w:pPr>
          </w:p>
          <w:p w:rsidR="001D5A32" w:rsidRDefault="00980C39">
            <w:pPr>
              <w:pStyle w:val="TableParagraph"/>
              <w:ind w:left="243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29.04</w:t>
            </w:r>
          </w:p>
        </w:tc>
        <w:tc>
          <w:tcPr>
            <w:tcW w:w="4140" w:type="dxa"/>
          </w:tcPr>
          <w:p w:rsidR="001D5A32" w:rsidRDefault="00980C39">
            <w:pPr>
              <w:pStyle w:val="TableParagraph"/>
              <w:spacing w:before="35"/>
              <w:ind w:left="10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1D5A32" w:rsidRDefault="00184DC9">
            <w:pPr>
              <w:pStyle w:val="TableParagraph"/>
              <w:spacing w:before="45"/>
              <w:ind w:left="109"/>
            </w:pPr>
            <w:hyperlink r:id="rId45">
              <w:r w:rsidR="00980C39">
                <w:rPr>
                  <w:color w:val="0000FF"/>
                  <w:spacing w:val="-2"/>
                  <w:u w:val="single" w:color="0000FF"/>
                </w:rPr>
                <w:t>https://m.edsoo.ru/7f418bce</w:t>
              </w:r>
            </w:hyperlink>
          </w:p>
        </w:tc>
      </w:tr>
      <w:tr w:rsidR="001D5A32">
        <w:trPr>
          <w:trHeight w:val="634"/>
        </w:trPr>
        <w:tc>
          <w:tcPr>
            <w:tcW w:w="1167" w:type="dxa"/>
          </w:tcPr>
          <w:p w:rsidR="001D5A32" w:rsidRDefault="001D5A32">
            <w:pPr>
              <w:pStyle w:val="TableParagraph"/>
              <w:spacing w:before="3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spacing w:before="1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697" w:type="dxa"/>
          </w:tcPr>
          <w:p w:rsidR="001D5A32" w:rsidRDefault="001D5A32">
            <w:pPr>
              <w:pStyle w:val="TableParagraph"/>
              <w:spacing w:before="3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spacing w:before="1"/>
              <w:ind w:left="237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многополярном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мире</w:t>
            </w:r>
          </w:p>
        </w:tc>
        <w:tc>
          <w:tcPr>
            <w:tcW w:w="946" w:type="dxa"/>
          </w:tcPr>
          <w:p w:rsidR="001D5A32" w:rsidRDefault="001D5A32">
            <w:pPr>
              <w:pStyle w:val="TableParagraph"/>
              <w:spacing w:before="3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spacing w:before="1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39" w:type="dxa"/>
          </w:tcPr>
          <w:p w:rsidR="001D5A32" w:rsidRDefault="001D5A32">
            <w:pPr>
              <w:pStyle w:val="TableParagraph"/>
            </w:pPr>
          </w:p>
        </w:tc>
        <w:tc>
          <w:tcPr>
            <w:tcW w:w="1277" w:type="dxa"/>
          </w:tcPr>
          <w:p w:rsidR="001D5A32" w:rsidRDefault="001D5A32">
            <w:pPr>
              <w:pStyle w:val="TableParagraph"/>
            </w:pPr>
          </w:p>
        </w:tc>
        <w:tc>
          <w:tcPr>
            <w:tcW w:w="1578" w:type="dxa"/>
            <w:tcBorders>
              <w:left w:val="single" w:sz="4" w:space="0" w:color="000000"/>
            </w:tcBorders>
          </w:tcPr>
          <w:p w:rsidR="001D5A32" w:rsidRDefault="001D5A32">
            <w:pPr>
              <w:pStyle w:val="TableParagraph"/>
              <w:spacing w:before="41"/>
              <w:jc w:val="center"/>
              <w:rPr>
                <w:b/>
                <w:sz w:val="24"/>
                <w:szCs w:val="24"/>
              </w:rPr>
            </w:pPr>
          </w:p>
          <w:p w:rsidR="001D5A32" w:rsidRDefault="00980C39">
            <w:pPr>
              <w:pStyle w:val="TableParagraph"/>
              <w:ind w:left="243"/>
              <w:jc w:val="center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6.04</w:t>
            </w:r>
          </w:p>
        </w:tc>
        <w:tc>
          <w:tcPr>
            <w:tcW w:w="4140" w:type="dxa"/>
          </w:tcPr>
          <w:p w:rsidR="001D5A32" w:rsidRDefault="00980C39">
            <w:pPr>
              <w:pStyle w:val="TableParagraph"/>
              <w:spacing w:before="35"/>
              <w:ind w:left="10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1D5A32" w:rsidRDefault="00184DC9">
            <w:pPr>
              <w:pStyle w:val="TableParagraph"/>
              <w:spacing w:before="40"/>
              <w:ind w:left="109"/>
            </w:pPr>
            <w:hyperlink r:id="rId46">
              <w:r w:rsidR="00980C39">
                <w:rPr>
                  <w:color w:val="0000FF"/>
                  <w:spacing w:val="-2"/>
                  <w:u w:val="single" w:color="0000FF"/>
                </w:rPr>
                <w:t>https://m.edsoo.ru/7f418bce</w:t>
              </w:r>
            </w:hyperlink>
          </w:p>
        </w:tc>
      </w:tr>
      <w:tr w:rsidR="001D5A32">
        <w:trPr>
          <w:trHeight w:val="854"/>
        </w:trPr>
        <w:tc>
          <w:tcPr>
            <w:tcW w:w="1167" w:type="dxa"/>
          </w:tcPr>
          <w:p w:rsidR="001D5A32" w:rsidRDefault="001D5A32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697" w:type="dxa"/>
          </w:tcPr>
          <w:p w:rsidR="001D5A32" w:rsidRDefault="00980C39">
            <w:pPr>
              <w:pStyle w:val="TableParagraph"/>
              <w:spacing w:before="35"/>
              <w:ind w:left="237"/>
              <w:rPr>
                <w:sz w:val="24"/>
              </w:rPr>
            </w:pPr>
            <w:r>
              <w:rPr>
                <w:spacing w:val="-2"/>
                <w:sz w:val="24"/>
              </w:rPr>
              <w:t>Повторительно-обобщающий</w:t>
            </w:r>
          </w:p>
          <w:p w:rsidR="001D5A32" w:rsidRDefault="00980C39">
            <w:pPr>
              <w:pStyle w:val="TableParagraph"/>
              <w:spacing w:before="7"/>
              <w:ind w:left="237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«Россия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пути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будущее»</w:t>
            </w:r>
          </w:p>
        </w:tc>
        <w:tc>
          <w:tcPr>
            <w:tcW w:w="946" w:type="dxa"/>
          </w:tcPr>
          <w:p w:rsidR="001D5A32" w:rsidRDefault="001D5A32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39" w:type="dxa"/>
          </w:tcPr>
          <w:p w:rsidR="001D5A32" w:rsidRDefault="001D5A32">
            <w:pPr>
              <w:pStyle w:val="TableParagraph"/>
            </w:pPr>
          </w:p>
        </w:tc>
        <w:tc>
          <w:tcPr>
            <w:tcW w:w="1277" w:type="dxa"/>
          </w:tcPr>
          <w:p w:rsidR="001D5A32" w:rsidRDefault="001D5A32">
            <w:pPr>
              <w:pStyle w:val="TableParagraph"/>
            </w:pPr>
          </w:p>
        </w:tc>
        <w:tc>
          <w:tcPr>
            <w:tcW w:w="1578" w:type="dxa"/>
            <w:tcBorders>
              <w:left w:val="single" w:sz="4" w:space="0" w:color="000000"/>
            </w:tcBorders>
          </w:tcPr>
          <w:p w:rsidR="001D5A32" w:rsidRDefault="001D5A32">
            <w:pPr>
              <w:pStyle w:val="TableParagraph"/>
              <w:spacing w:before="114"/>
              <w:jc w:val="center"/>
              <w:rPr>
                <w:b/>
                <w:sz w:val="24"/>
                <w:szCs w:val="24"/>
              </w:rPr>
            </w:pPr>
          </w:p>
          <w:p w:rsidR="001D5A32" w:rsidRDefault="00980C39">
            <w:pPr>
              <w:pStyle w:val="TableParagraph"/>
              <w:ind w:left="243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13.04</w:t>
            </w:r>
          </w:p>
        </w:tc>
        <w:tc>
          <w:tcPr>
            <w:tcW w:w="4140" w:type="dxa"/>
          </w:tcPr>
          <w:p w:rsidR="001D5A32" w:rsidRDefault="00980C39">
            <w:pPr>
              <w:pStyle w:val="TableParagraph"/>
              <w:spacing w:before="35"/>
              <w:ind w:left="10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</w:p>
          <w:p w:rsidR="001D5A32" w:rsidRDefault="00184DC9">
            <w:pPr>
              <w:pStyle w:val="TableParagraph"/>
              <w:spacing w:before="41"/>
              <w:ind w:left="109"/>
            </w:pPr>
            <w:hyperlink r:id="rId47">
              <w:r w:rsidR="00980C39">
                <w:rPr>
                  <w:color w:val="0000FF"/>
                  <w:spacing w:val="-2"/>
                  <w:u w:val="single" w:color="0000FF"/>
                </w:rPr>
                <w:t>https://m.edsoo.ru/7f418bce</w:t>
              </w:r>
            </w:hyperlink>
          </w:p>
        </w:tc>
      </w:tr>
      <w:tr w:rsidR="001D5A32">
        <w:trPr>
          <w:trHeight w:val="471"/>
        </w:trPr>
        <w:tc>
          <w:tcPr>
            <w:tcW w:w="1167" w:type="dxa"/>
          </w:tcPr>
          <w:p w:rsidR="001D5A32" w:rsidRDefault="00980C39">
            <w:pPr>
              <w:pStyle w:val="TableParagraph"/>
              <w:spacing w:before="140"/>
              <w:ind w:left="103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3697" w:type="dxa"/>
          </w:tcPr>
          <w:p w:rsidR="001D5A32" w:rsidRDefault="00980C39">
            <w:pPr>
              <w:pStyle w:val="TableParagraph"/>
              <w:spacing w:before="140"/>
              <w:ind w:left="237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повторение</w:t>
            </w:r>
          </w:p>
        </w:tc>
        <w:tc>
          <w:tcPr>
            <w:tcW w:w="946" w:type="dxa"/>
          </w:tcPr>
          <w:p w:rsidR="001D5A32" w:rsidRDefault="001D5A32">
            <w:pPr>
              <w:pStyle w:val="TableParagraph"/>
            </w:pPr>
          </w:p>
        </w:tc>
        <w:tc>
          <w:tcPr>
            <w:tcW w:w="1239" w:type="dxa"/>
          </w:tcPr>
          <w:p w:rsidR="001D5A32" w:rsidRDefault="001D5A32">
            <w:pPr>
              <w:pStyle w:val="TableParagraph"/>
              <w:ind w:firstLineChars="250" w:firstLine="550"/>
            </w:pPr>
          </w:p>
          <w:p w:rsidR="001D5A32" w:rsidRDefault="00980C39">
            <w:pPr>
              <w:pStyle w:val="TableParagraph"/>
              <w:ind w:firstLineChars="250" w:firstLine="550"/>
            </w:pPr>
            <w:r>
              <w:t>1</w:t>
            </w:r>
          </w:p>
        </w:tc>
        <w:tc>
          <w:tcPr>
            <w:tcW w:w="1277" w:type="dxa"/>
          </w:tcPr>
          <w:p w:rsidR="001D5A32" w:rsidRDefault="001D5A32">
            <w:pPr>
              <w:pStyle w:val="TableParagraph"/>
            </w:pPr>
          </w:p>
        </w:tc>
        <w:tc>
          <w:tcPr>
            <w:tcW w:w="1578" w:type="dxa"/>
            <w:tcBorders>
              <w:left w:val="single" w:sz="4" w:space="0" w:color="000000"/>
            </w:tcBorders>
          </w:tcPr>
          <w:p w:rsidR="001D5A32" w:rsidRDefault="00980C39">
            <w:pPr>
              <w:pStyle w:val="TableParagraph"/>
              <w:spacing w:before="155"/>
              <w:ind w:left="243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20.04</w:t>
            </w:r>
          </w:p>
        </w:tc>
        <w:tc>
          <w:tcPr>
            <w:tcW w:w="4140" w:type="dxa"/>
          </w:tcPr>
          <w:p w:rsidR="001D5A32" w:rsidRDefault="001D5A32">
            <w:pPr>
              <w:pStyle w:val="TableParagraph"/>
            </w:pPr>
          </w:p>
        </w:tc>
      </w:tr>
      <w:tr w:rsidR="001D5A32">
        <w:trPr>
          <w:trHeight w:val="672"/>
        </w:trPr>
        <w:tc>
          <w:tcPr>
            <w:tcW w:w="4864" w:type="dxa"/>
            <w:gridSpan w:val="2"/>
          </w:tcPr>
          <w:p w:rsidR="001D5A32" w:rsidRDefault="00980C39">
            <w:pPr>
              <w:pStyle w:val="TableParagraph"/>
              <w:spacing w:before="11" w:line="316" w:lineRule="exact"/>
              <w:ind w:left="237" w:right="522"/>
              <w:rPr>
                <w:b/>
                <w:sz w:val="24"/>
              </w:rPr>
            </w:pPr>
            <w:r>
              <w:rPr>
                <w:b/>
                <w:sz w:val="24"/>
              </w:rPr>
              <w:t>ОБЩЕЕ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ПО </w:t>
            </w:r>
            <w:r>
              <w:rPr>
                <w:b/>
                <w:spacing w:val="-2"/>
                <w:sz w:val="24"/>
              </w:rPr>
              <w:t>ПРОГРАММЕ</w:t>
            </w:r>
          </w:p>
        </w:tc>
        <w:tc>
          <w:tcPr>
            <w:tcW w:w="946" w:type="dxa"/>
          </w:tcPr>
          <w:p w:rsidR="001D5A32" w:rsidRDefault="00980C39">
            <w:pPr>
              <w:pStyle w:val="TableParagraph"/>
              <w:spacing w:before="194"/>
              <w:ind w:left="201" w:right="6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239" w:type="dxa"/>
          </w:tcPr>
          <w:p w:rsidR="001D5A32" w:rsidRDefault="00980C39">
            <w:pPr>
              <w:pStyle w:val="TableParagraph"/>
              <w:spacing w:before="208"/>
              <w:ind w:left="1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77" w:type="dxa"/>
          </w:tcPr>
          <w:p w:rsidR="001D5A32" w:rsidRDefault="00980C39">
            <w:pPr>
              <w:pStyle w:val="TableParagraph"/>
              <w:spacing w:before="208"/>
              <w:ind w:left="130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1578" w:type="dxa"/>
            <w:tcBorders>
              <w:left w:val="single" w:sz="4" w:space="0" w:color="000000"/>
            </w:tcBorders>
          </w:tcPr>
          <w:p w:rsidR="001D5A32" w:rsidRDefault="00980C39">
            <w:pPr>
              <w:pStyle w:val="TableParagraph"/>
              <w:spacing w:before="208"/>
              <w:ind w:left="243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34</w:t>
            </w:r>
          </w:p>
        </w:tc>
        <w:tc>
          <w:tcPr>
            <w:tcW w:w="4140" w:type="dxa"/>
          </w:tcPr>
          <w:p w:rsidR="001D5A32" w:rsidRDefault="001D5A32">
            <w:pPr>
              <w:pStyle w:val="TableParagraph"/>
            </w:pPr>
          </w:p>
        </w:tc>
      </w:tr>
    </w:tbl>
    <w:p w:rsidR="001D5A32" w:rsidRDefault="001D5A32">
      <w:pPr>
        <w:pStyle w:val="TableParagraph"/>
        <w:sectPr w:rsidR="001D5A32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1D5A32" w:rsidRDefault="001D5A32">
      <w:pPr>
        <w:pStyle w:val="a3"/>
        <w:spacing w:before="4"/>
        <w:ind w:left="0" w:firstLine="0"/>
        <w:jc w:val="left"/>
        <w:rPr>
          <w:b/>
          <w:sz w:val="17"/>
        </w:rPr>
      </w:pPr>
    </w:p>
    <w:p w:rsidR="001D5A32" w:rsidRDefault="001D5A32">
      <w:pPr>
        <w:pStyle w:val="a3"/>
        <w:jc w:val="left"/>
        <w:rPr>
          <w:b/>
          <w:sz w:val="17"/>
        </w:rPr>
        <w:sectPr w:rsidR="001D5A32">
          <w:pgSz w:w="16390" w:h="11910" w:orient="landscape"/>
          <w:pgMar w:top="1340" w:right="708" w:bottom="280" w:left="1559" w:header="720" w:footer="720" w:gutter="0"/>
          <w:cols w:space="720"/>
        </w:sectPr>
      </w:pPr>
    </w:p>
    <w:p w:rsidR="001D5A32" w:rsidRDefault="00980C39">
      <w:pPr>
        <w:pStyle w:val="1"/>
        <w:spacing w:line="487" w:lineRule="auto"/>
        <w:ind w:left="1111"/>
      </w:pPr>
      <w:r>
        <w:lastRenderedPageBreak/>
        <w:t>ПРОВЕРЯЕМЫЕ</w:t>
      </w:r>
      <w:r>
        <w:rPr>
          <w:spacing w:val="-11"/>
        </w:rPr>
        <w:t xml:space="preserve"> </w:t>
      </w:r>
      <w:r>
        <w:t>ТРЕБОВАНИЯ</w:t>
      </w:r>
      <w:r>
        <w:rPr>
          <w:spacing w:val="-13"/>
        </w:rPr>
        <w:t xml:space="preserve"> </w:t>
      </w:r>
      <w:r>
        <w:t>К</w:t>
      </w:r>
      <w:r>
        <w:rPr>
          <w:spacing w:val="-13"/>
        </w:rPr>
        <w:t xml:space="preserve"> </w:t>
      </w:r>
      <w:r>
        <w:t>РЕЗУЛЬТАТАМ</w:t>
      </w:r>
      <w:r>
        <w:rPr>
          <w:spacing w:val="-7"/>
        </w:rPr>
        <w:t xml:space="preserve"> </w:t>
      </w:r>
      <w:r>
        <w:t>ОСВОЕНИЯ ОСНОВНОЙ ОБРАЗОВАТЕЛЬНОЙ ПРОГРАММЫ</w:t>
      </w:r>
    </w:p>
    <w:p w:rsidR="001D5A32" w:rsidRDefault="00980C39">
      <w:pPr>
        <w:spacing w:before="23" w:after="50"/>
        <w:ind w:left="1111"/>
        <w:rPr>
          <w:b/>
          <w:sz w:val="28"/>
        </w:rPr>
      </w:pPr>
      <w:r>
        <w:rPr>
          <w:b/>
          <w:sz w:val="28"/>
        </w:rPr>
        <w:t>9</w:t>
      </w:r>
      <w:r>
        <w:rPr>
          <w:b/>
          <w:spacing w:val="-1"/>
          <w:sz w:val="28"/>
        </w:rPr>
        <w:t xml:space="preserve"> </w:t>
      </w:r>
      <w:r>
        <w:rPr>
          <w:b/>
          <w:spacing w:val="-4"/>
          <w:sz w:val="28"/>
        </w:rPr>
        <w:t>КЛАСС</w:t>
      </w:r>
    </w:p>
    <w:tbl>
      <w:tblPr>
        <w:tblW w:w="0" w:type="auto"/>
        <w:tblInd w:w="89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4"/>
        <w:gridCol w:w="7712"/>
      </w:tblGrid>
      <w:tr w:rsidR="001D5A32">
        <w:trPr>
          <w:trHeight w:val="998"/>
        </w:trPr>
        <w:tc>
          <w:tcPr>
            <w:tcW w:w="1854" w:type="dxa"/>
          </w:tcPr>
          <w:p w:rsidR="001D5A32" w:rsidRDefault="00980C39">
            <w:pPr>
              <w:pStyle w:val="TableParagraph"/>
              <w:spacing w:before="44"/>
              <w:ind w:left="30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  <w:p w:rsidR="001D5A32" w:rsidRDefault="00980C39">
            <w:pPr>
              <w:pStyle w:val="TableParagraph"/>
              <w:spacing w:before="7" w:line="310" w:lineRule="atLeast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проверяемого результата</w:t>
            </w:r>
          </w:p>
        </w:tc>
        <w:tc>
          <w:tcPr>
            <w:tcW w:w="7712" w:type="dxa"/>
          </w:tcPr>
          <w:p w:rsidR="001D5A32" w:rsidRDefault="00980C39">
            <w:pPr>
              <w:pStyle w:val="TableParagraph"/>
              <w:spacing w:before="203" w:line="276" w:lineRule="auto"/>
              <w:ind w:left="242" w:firstLine="62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Проверяемые предметные результаты освоения основной образовательной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основного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общего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образования</w:t>
            </w:r>
          </w:p>
        </w:tc>
      </w:tr>
      <w:tr w:rsidR="001D5A32">
        <w:trPr>
          <w:trHeight w:val="365"/>
        </w:trPr>
        <w:tc>
          <w:tcPr>
            <w:tcW w:w="1854" w:type="dxa"/>
          </w:tcPr>
          <w:p w:rsidR="001D5A32" w:rsidRDefault="00980C39">
            <w:pPr>
              <w:pStyle w:val="TableParagraph"/>
              <w:spacing w:before="35"/>
              <w:ind w:left="191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712" w:type="dxa"/>
          </w:tcPr>
          <w:p w:rsidR="001D5A32" w:rsidRDefault="00980C39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 «Человек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общество»</w:t>
            </w:r>
          </w:p>
        </w:tc>
      </w:tr>
      <w:tr w:rsidR="001D5A32">
        <w:trPr>
          <w:trHeight w:val="2266"/>
        </w:trPr>
        <w:tc>
          <w:tcPr>
            <w:tcW w:w="1854" w:type="dxa"/>
          </w:tcPr>
          <w:p w:rsidR="001D5A32" w:rsidRDefault="001D5A32">
            <w:pPr>
              <w:pStyle w:val="TableParagraph"/>
              <w:rPr>
                <w:b/>
                <w:sz w:val="24"/>
              </w:rPr>
            </w:pPr>
          </w:p>
          <w:p w:rsidR="001D5A32" w:rsidRDefault="001D5A32">
            <w:pPr>
              <w:pStyle w:val="TableParagraph"/>
              <w:rPr>
                <w:b/>
                <w:sz w:val="24"/>
              </w:rPr>
            </w:pPr>
          </w:p>
          <w:p w:rsidR="001D5A32" w:rsidRDefault="001D5A32">
            <w:pPr>
              <w:pStyle w:val="TableParagraph"/>
              <w:spacing w:before="157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7712" w:type="dxa"/>
          </w:tcPr>
          <w:p w:rsidR="001D5A32" w:rsidRDefault="00980C39">
            <w:pPr>
              <w:pStyle w:val="TableParagraph"/>
              <w:spacing w:before="35" w:line="276" w:lineRule="auto"/>
              <w:ind w:left="290" w:right="88"/>
              <w:jc w:val="both"/>
              <w:rPr>
                <w:sz w:val="24"/>
              </w:rPr>
            </w:pPr>
            <w:r>
              <w:rPr>
                <w:sz w:val="24"/>
              </w:rPr>
              <w:t>Осваивать и применять знания о человеке и обществе, традиционных ценностях российского общества; информационном пространстве современного общества; о социальной структуре общества, социальных общностях и группах; социальных статусах, ролях, социализации личности; важности семьи как базового социального института;</w:t>
            </w:r>
            <w:r>
              <w:rPr>
                <w:spacing w:val="55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об</w:t>
            </w:r>
            <w:r>
              <w:rPr>
                <w:spacing w:val="56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этносе</w:t>
            </w:r>
            <w:r>
              <w:rPr>
                <w:spacing w:val="54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55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нациях,</w:t>
            </w:r>
            <w:r>
              <w:rPr>
                <w:spacing w:val="58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этническом</w:t>
            </w:r>
            <w:r>
              <w:rPr>
                <w:spacing w:val="58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многообразии</w:t>
            </w:r>
          </w:p>
          <w:p w:rsidR="001D5A32" w:rsidRDefault="00980C39">
            <w:pPr>
              <w:pStyle w:val="TableParagraph"/>
              <w:spacing w:before="2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современного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человечества</w:t>
            </w:r>
          </w:p>
        </w:tc>
      </w:tr>
      <w:tr w:rsidR="001D5A32">
        <w:trPr>
          <w:trHeight w:val="1315"/>
        </w:trPr>
        <w:tc>
          <w:tcPr>
            <w:tcW w:w="1854" w:type="dxa"/>
          </w:tcPr>
          <w:p w:rsidR="001D5A32" w:rsidRDefault="001D5A32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7712" w:type="dxa"/>
          </w:tcPr>
          <w:p w:rsidR="001D5A32" w:rsidRDefault="00980C39">
            <w:pPr>
              <w:pStyle w:val="TableParagraph"/>
              <w:spacing w:before="35" w:line="276" w:lineRule="auto"/>
              <w:ind w:left="290" w:right="88"/>
              <w:jc w:val="both"/>
              <w:rPr>
                <w:sz w:val="24"/>
              </w:rPr>
            </w:pPr>
            <w:r>
              <w:rPr>
                <w:sz w:val="24"/>
              </w:rPr>
              <w:t>Характеризовать традиционные российские духовно-нравственные ценности, в том числе на примерах семьи, семейных традиций; характеризовать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основные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потребности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человека,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показывать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их</w:t>
            </w:r>
          </w:p>
          <w:p w:rsidR="001D5A32" w:rsidRDefault="00980C39">
            <w:pPr>
              <w:pStyle w:val="TableParagraph"/>
              <w:spacing w:before="3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индивидуальный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характер</w:t>
            </w:r>
          </w:p>
        </w:tc>
      </w:tr>
      <w:tr w:rsidR="001D5A32">
        <w:trPr>
          <w:trHeight w:val="676"/>
        </w:trPr>
        <w:tc>
          <w:tcPr>
            <w:tcW w:w="1854" w:type="dxa"/>
          </w:tcPr>
          <w:p w:rsidR="001D5A32" w:rsidRDefault="00980C39">
            <w:pPr>
              <w:pStyle w:val="TableParagraph"/>
              <w:spacing w:before="193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7712" w:type="dxa"/>
          </w:tcPr>
          <w:p w:rsidR="001D5A32" w:rsidRDefault="00980C39">
            <w:pPr>
              <w:pStyle w:val="TableParagraph"/>
              <w:spacing w:before="6" w:line="316" w:lineRule="exact"/>
              <w:ind w:left="290"/>
              <w:rPr>
                <w:sz w:val="24"/>
              </w:rPr>
            </w:pPr>
            <w:r>
              <w:rPr>
                <w:sz w:val="24"/>
              </w:rPr>
              <w:t>Приводить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малых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групп,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положения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группе, социальной мобильности</w:t>
            </w:r>
          </w:p>
        </w:tc>
      </w:tr>
      <w:tr w:rsidR="001D5A32">
        <w:trPr>
          <w:trHeight w:val="681"/>
        </w:trPr>
        <w:tc>
          <w:tcPr>
            <w:tcW w:w="1854" w:type="dxa"/>
          </w:tcPr>
          <w:p w:rsidR="001D5A32" w:rsidRDefault="00980C39">
            <w:pPr>
              <w:pStyle w:val="TableParagraph"/>
              <w:spacing w:before="198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7712" w:type="dxa"/>
          </w:tcPr>
          <w:p w:rsidR="001D5A32" w:rsidRDefault="00980C39">
            <w:pPr>
              <w:pStyle w:val="TableParagraph"/>
              <w:spacing w:before="11" w:line="316" w:lineRule="exact"/>
              <w:ind w:left="290"/>
              <w:rPr>
                <w:sz w:val="24"/>
              </w:rPr>
            </w:pPr>
            <w:r>
              <w:rPr>
                <w:sz w:val="24"/>
              </w:rPr>
              <w:t>Классифицировать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разным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признакам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потребности,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способности, социальные группы, социальные нормы</w:t>
            </w:r>
          </w:p>
        </w:tc>
      </w:tr>
      <w:tr w:rsidR="001D5A32">
        <w:trPr>
          <w:trHeight w:val="681"/>
        </w:trPr>
        <w:tc>
          <w:tcPr>
            <w:tcW w:w="1854" w:type="dxa"/>
          </w:tcPr>
          <w:p w:rsidR="001D5A32" w:rsidRDefault="00980C39">
            <w:pPr>
              <w:pStyle w:val="TableParagraph"/>
              <w:spacing w:before="194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7712" w:type="dxa"/>
          </w:tcPr>
          <w:p w:rsidR="001D5A32" w:rsidRDefault="00980C39">
            <w:pPr>
              <w:pStyle w:val="TableParagraph"/>
              <w:spacing w:before="2" w:line="322" w:lineRule="exact"/>
              <w:ind w:left="290"/>
              <w:rPr>
                <w:sz w:val="24"/>
              </w:rPr>
            </w:pPr>
            <w:r>
              <w:rPr>
                <w:sz w:val="24"/>
              </w:rPr>
              <w:t>Сравнивать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«индивид»,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«индивидуальность»,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«личность»; свойства человека и животных</w:t>
            </w:r>
          </w:p>
        </w:tc>
      </w:tr>
      <w:tr w:rsidR="001D5A32">
        <w:trPr>
          <w:trHeight w:val="359"/>
        </w:trPr>
        <w:tc>
          <w:tcPr>
            <w:tcW w:w="1854" w:type="dxa"/>
          </w:tcPr>
          <w:p w:rsidR="001D5A32" w:rsidRDefault="00980C39">
            <w:pPr>
              <w:pStyle w:val="TableParagraph"/>
              <w:spacing w:before="35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7712" w:type="dxa"/>
          </w:tcPr>
          <w:p w:rsidR="001D5A32" w:rsidRDefault="00980C39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Устанавливать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объяснять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взаимосвязи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 малых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группах</w:t>
            </w:r>
          </w:p>
        </w:tc>
      </w:tr>
      <w:tr w:rsidR="001D5A32">
        <w:trPr>
          <w:trHeight w:val="682"/>
        </w:trPr>
        <w:tc>
          <w:tcPr>
            <w:tcW w:w="1854" w:type="dxa"/>
          </w:tcPr>
          <w:p w:rsidR="001D5A32" w:rsidRDefault="00980C39">
            <w:pPr>
              <w:pStyle w:val="TableParagraph"/>
              <w:spacing w:before="198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7712" w:type="dxa"/>
          </w:tcPr>
          <w:p w:rsidR="001D5A32" w:rsidRDefault="00980C39">
            <w:pPr>
              <w:pStyle w:val="TableParagraph"/>
              <w:tabs>
                <w:tab w:val="left" w:pos="1934"/>
                <w:tab w:val="left" w:pos="3411"/>
                <w:tab w:val="left" w:pos="4351"/>
                <w:tab w:val="left" w:pos="4936"/>
                <w:tab w:val="left" w:pos="6361"/>
                <w:tab w:val="left" w:pos="7478"/>
              </w:tabs>
              <w:spacing w:before="11" w:line="316" w:lineRule="exact"/>
              <w:ind w:left="290" w:right="98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полученные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объяснения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(устного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письменного) значения социализации в жизни человека и общества</w:t>
            </w:r>
          </w:p>
        </w:tc>
      </w:tr>
      <w:tr w:rsidR="001D5A32">
        <w:trPr>
          <w:trHeight w:val="998"/>
        </w:trPr>
        <w:tc>
          <w:tcPr>
            <w:tcW w:w="1854" w:type="dxa"/>
          </w:tcPr>
          <w:p w:rsidR="001D5A32" w:rsidRDefault="001D5A32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spacing w:before="1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1.8</w:t>
            </w:r>
          </w:p>
        </w:tc>
        <w:tc>
          <w:tcPr>
            <w:tcW w:w="7712" w:type="dxa"/>
          </w:tcPr>
          <w:p w:rsidR="001D5A32" w:rsidRDefault="00980C39">
            <w:pPr>
              <w:pStyle w:val="TableParagraph"/>
              <w:spacing w:before="35" w:line="276" w:lineRule="auto"/>
              <w:ind w:left="290" w:right="98"/>
              <w:rPr>
                <w:sz w:val="24"/>
              </w:rPr>
            </w:pPr>
            <w:r>
              <w:rPr>
                <w:sz w:val="24"/>
              </w:rPr>
              <w:t>Определять и аргументировать 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опорой 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обществоведческие знания 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личный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социальный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своё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проблемам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социального</w:t>
            </w:r>
          </w:p>
          <w:p w:rsidR="001D5A32" w:rsidRDefault="00980C39">
            <w:pPr>
              <w:pStyle w:val="TableParagraph"/>
              <w:spacing w:before="3"/>
              <w:ind w:left="290"/>
              <w:rPr>
                <w:sz w:val="24"/>
              </w:rPr>
            </w:pPr>
            <w:r>
              <w:rPr>
                <w:spacing w:val="-2"/>
                <w:sz w:val="24"/>
              </w:rPr>
              <w:t>неравенства</w:t>
            </w:r>
          </w:p>
        </w:tc>
      </w:tr>
      <w:tr w:rsidR="001D5A32">
        <w:trPr>
          <w:trHeight w:val="993"/>
        </w:trPr>
        <w:tc>
          <w:tcPr>
            <w:tcW w:w="1854" w:type="dxa"/>
          </w:tcPr>
          <w:p w:rsidR="001D5A32" w:rsidRDefault="001D5A32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spacing w:before="1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1.9</w:t>
            </w:r>
          </w:p>
        </w:tc>
        <w:tc>
          <w:tcPr>
            <w:tcW w:w="7712" w:type="dxa"/>
          </w:tcPr>
          <w:p w:rsidR="001D5A32" w:rsidRDefault="00980C39">
            <w:pPr>
              <w:pStyle w:val="TableParagraph"/>
              <w:tabs>
                <w:tab w:val="left" w:pos="1311"/>
                <w:tab w:val="left" w:pos="3215"/>
                <w:tab w:val="left" w:pos="3613"/>
                <w:tab w:val="left" w:pos="5273"/>
                <w:tab w:val="left" w:pos="6280"/>
              </w:tabs>
              <w:spacing w:before="35" w:line="276" w:lineRule="auto"/>
              <w:ind w:left="290" w:right="99"/>
              <w:rPr>
                <w:sz w:val="24"/>
              </w:rPr>
            </w:pPr>
            <w:r>
              <w:rPr>
                <w:spacing w:val="-2"/>
                <w:sz w:val="24"/>
              </w:rPr>
              <w:t>Решать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познавательные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практические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задачи,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отражающие </w:t>
            </w:r>
            <w:r>
              <w:rPr>
                <w:sz w:val="24"/>
              </w:rPr>
              <w:t>особенности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отношений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семье,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со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сверстниками,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старшими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  <w:p w:rsidR="001D5A32" w:rsidRDefault="00980C39">
            <w:pPr>
              <w:pStyle w:val="TableParagraph"/>
              <w:spacing w:line="275" w:lineRule="exact"/>
              <w:ind w:left="290"/>
              <w:rPr>
                <w:sz w:val="24"/>
              </w:rPr>
            </w:pPr>
            <w:r>
              <w:rPr>
                <w:sz w:val="24"/>
              </w:rPr>
              <w:t>младшими;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необходимостью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различать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правду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фейк</w:t>
            </w:r>
          </w:p>
        </w:tc>
      </w:tr>
      <w:tr w:rsidR="001D5A32">
        <w:trPr>
          <w:trHeight w:val="998"/>
        </w:trPr>
        <w:tc>
          <w:tcPr>
            <w:tcW w:w="1854" w:type="dxa"/>
          </w:tcPr>
          <w:p w:rsidR="001D5A32" w:rsidRDefault="001D5A32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1.10</w:t>
            </w:r>
          </w:p>
        </w:tc>
        <w:tc>
          <w:tcPr>
            <w:tcW w:w="7712" w:type="dxa"/>
          </w:tcPr>
          <w:p w:rsidR="001D5A32" w:rsidRDefault="00980C39">
            <w:pPr>
              <w:pStyle w:val="TableParagraph"/>
              <w:spacing w:before="11" w:line="316" w:lineRule="exact"/>
              <w:ind w:left="290" w:right="98"/>
              <w:jc w:val="both"/>
              <w:rPr>
                <w:sz w:val="24"/>
              </w:rPr>
            </w:pPr>
            <w:r>
              <w:rPr>
                <w:sz w:val="24"/>
              </w:rPr>
              <w:t>Овладевать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смысловым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чтением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текстов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обществоведческой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тематики, составлять на их основе план, преобразовывать текстовую информацию в таблицу, схему</w:t>
            </w:r>
          </w:p>
        </w:tc>
      </w:tr>
      <w:tr w:rsidR="001D5A32">
        <w:trPr>
          <w:trHeight w:val="1310"/>
        </w:trPr>
        <w:tc>
          <w:tcPr>
            <w:tcW w:w="1854" w:type="dxa"/>
          </w:tcPr>
          <w:p w:rsidR="001D5A32" w:rsidRDefault="001D5A32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1.11</w:t>
            </w:r>
          </w:p>
        </w:tc>
        <w:tc>
          <w:tcPr>
            <w:tcW w:w="7712" w:type="dxa"/>
          </w:tcPr>
          <w:p w:rsidR="001D5A32" w:rsidRDefault="00980C39">
            <w:pPr>
              <w:pStyle w:val="TableParagraph"/>
              <w:spacing w:before="40" w:line="276" w:lineRule="auto"/>
              <w:ind w:left="290" w:right="89"/>
              <w:jc w:val="both"/>
              <w:rPr>
                <w:sz w:val="24"/>
              </w:rPr>
            </w:pPr>
            <w:r>
              <w:rPr>
                <w:sz w:val="24"/>
              </w:rPr>
              <w:t>Искать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извлекать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обществе,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традиционных ценностях российского общества из разных адаптированных источников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материалов)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публикаций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СМИ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1D5A32" w:rsidRDefault="00980C39">
            <w:pPr>
              <w:pStyle w:val="TableParagraph"/>
              <w:spacing w:line="275" w:lineRule="exact"/>
              <w:ind w:left="29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соблюдением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безопасного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поведения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Интернете</w:t>
            </w:r>
          </w:p>
        </w:tc>
      </w:tr>
    </w:tbl>
    <w:p w:rsidR="001D5A32" w:rsidRDefault="001D5A32">
      <w:pPr>
        <w:pStyle w:val="TableParagraph"/>
        <w:spacing w:line="275" w:lineRule="exact"/>
        <w:jc w:val="both"/>
        <w:rPr>
          <w:sz w:val="24"/>
        </w:rPr>
        <w:sectPr w:rsidR="001D5A32">
          <w:pgSz w:w="11910" w:h="16390"/>
          <w:pgMar w:top="1060" w:right="425" w:bottom="280" w:left="708" w:header="720" w:footer="720" w:gutter="0"/>
          <w:cols w:space="720"/>
        </w:sectPr>
      </w:pPr>
    </w:p>
    <w:tbl>
      <w:tblPr>
        <w:tblW w:w="0" w:type="auto"/>
        <w:tblInd w:w="89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4"/>
        <w:gridCol w:w="7712"/>
      </w:tblGrid>
      <w:tr w:rsidR="001D5A32">
        <w:trPr>
          <w:trHeight w:val="1315"/>
        </w:trPr>
        <w:tc>
          <w:tcPr>
            <w:tcW w:w="1854" w:type="dxa"/>
          </w:tcPr>
          <w:p w:rsidR="001D5A32" w:rsidRDefault="001D5A32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1.12</w:t>
            </w:r>
          </w:p>
        </w:tc>
        <w:tc>
          <w:tcPr>
            <w:tcW w:w="7712" w:type="dxa"/>
          </w:tcPr>
          <w:p w:rsidR="001D5A32" w:rsidRDefault="00980C39">
            <w:pPr>
              <w:pStyle w:val="TableParagraph"/>
              <w:spacing w:before="11" w:line="316" w:lineRule="exact"/>
              <w:ind w:left="290" w:right="96"/>
              <w:jc w:val="both"/>
              <w:rPr>
                <w:sz w:val="24"/>
              </w:rPr>
            </w:pPr>
            <w:r>
              <w:rPr>
                <w:sz w:val="24"/>
              </w:rPr>
              <w:t>Анализировать, обобщать, систематизировать, оценивать социальную информацию о человеке и его социальном окружении из адаптированных источников (в том числе учебных материалов) и публикаций в СМИ</w:t>
            </w:r>
          </w:p>
        </w:tc>
      </w:tr>
      <w:tr w:rsidR="001D5A32">
        <w:trPr>
          <w:trHeight w:val="681"/>
        </w:trPr>
        <w:tc>
          <w:tcPr>
            <w:tcW w:w="1854" w:type="dxa"/>
          </w:tcPr>
          <w:p w:rsidR="001D5A32" w:rsidRDefault="00980C39">
            <w:pPr>
              <w:pStyle w:val="TableParagraph"/>
              <w:spacing w:before="199"/>
              <w:ind w:left="19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1.13</w:t>
            </w:r>
          </w:p>
        </w:tc>
        <w:tc>
          <w:tcPr>
            <w:tcW w:w="7712" w:type="dxa"/>
          </w:tcPr>
          <w:p w:rsidR="001D5A32" w:rsidRDefault="00980C39">
            <w:pPr>
              <w:pStyle w:val="TableParagraph"/>
              <w:spacing w:before="11" w:line="316" w:lineRule="exact"/>
              <w:ind w:left="290"/>
              <w:rPr>
                <w:sz w:val="24"/>
              </w:rPr>
            </w:pPr>
            <w:r>
              <w:rPr>
                <w:sz w:val="24"/>
              </w:rPr>
              <w:t>Оценивать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собственные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поступки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поведение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позиций традиционных ценностей российского общества</w:t>
            </w:r>
          </w:p>
        </w:tc>
      </w:tr>
      <w:tr w:rsidR="001D5A32">
        <w:trPr>
          <w:trHeight w:val="1315"/>
        </w:trPr>
        <w:tc>
          <w:tcPr>
            <w:tcW w:w="1854" w:type="dxa"/>
          </w:tcPr>
          <w:p w:rsidR="001D5A32" w:rsidRDefault="001D5A32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1.14</w:t>
            </w:r>
          </w:p>
        </w:tc>
        <w:tc>
          <w:tcPr>
            <w:tcW w:w="7712" w:type="dxa"/>
          </w:tcPr>
          <w:p w:rsidR="001D5A32" w:rsidRDefault="00980C39">
            <w:pPr>
              <w:pStyle w:val="TableParagraph"/>
              <w:spacing w:before="35" w:line="276" w:lineRule="auto"/>
              <w:ind w:left="290" w:right="92"/>
              <w:jc w:val="both"/>
              <w:rPr>
                <w:sz w:val="24"/>
              </w:rPr>
            </w:pPr>
            <w:r>
              <w:rPr>
                <w:sz w:val="24"/>
              </w:rPr>
              <w:t>Приобретать опыт использования полученных знаний в практической деятельности, в повседневной жизни для выстраивания отношений с представителями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старших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поколений,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сверстниками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младшими</w:t>
            </w:r>
          </w:p>
          <w:p w:rsidR="001D5A32" w:rsidRDefault="00980C39">
            <w:pPr>
              <w:pStyle w:val="TableParagraph"/>
              <w:spacing w:before="3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возрасту,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активного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класса</w:t>
            </w:r>
          </w:p>
        </w:tc>
      </w:tr>
      <w:tr w:rsidR="001D5A32">
        <w:trPr>
          <w:trHeight w:val="1315"/>
        </w:trPr>
        <w:tc>
          <w:tcPr>
            <w:tcW w:w="1854" w:type="dxa"/>
          </w:tcPr>
          <w:p w:rsidR="001D5A32" w:rsidRDefault="001D5A32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1.15</w:t>
            </w:r>
          </w:p>
        </w:tc>
        <w:tc>
          <w:tcPr>
            <w:tcW w:w="7712" w:type="dxa"/>
          </w:tcPr>
          <w:p w:rsidR="001D5A32" w:rsidRDefault="00980C39">
            <w:pPr>
              <w:pStyle w:val="TableParagraph"/>
              <w:spacing w:before="6" w:line="316" w:lineRule="exact"/>
              <w:ind w:left="290" w:right="94"/>
              <w:jc w:val="both"/>
              <w:rPr>
                <w:sz w:val="24"/>
              </w:rPr>
            </w:pPr>
            <w:r>
              <w:rPr>
                <w:sz w:val="24"/>
              </w:rPr>
              <w:t>Приобретать опыт совместной деятельности,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1D5A32">
        <w:trPr>
          <w:trHeight w:val="360"/>
        </w:trPr>
        <w:tc>
          <w:tcPr>
            <w:tcW w:w="1854" w:type="dxa"/>
          </w:tcPr>
          <w:p w:rsidR="001D5A32" w:rsidRDefault="00980C39">
            <w:pPr>
              <w:pStyle w:val="TableParagraph"/>
              <w:spacing w:before="35"/>
              <w:ind w:left="191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712" w:type="dxa"/>
          </w:tcPr>
          <w:p w:rsidR="001D5A32" w:rsidRDefault="00980C39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«Государство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право»</w:t>
            </w:r>
          </w:p>
        </w:tc>
      </w:tr>
      <w:tr w:rsidR="001D5A32">
        <w:trPr>
          <w:trHeight w:val="2587"/>
        </w:trPr>
        <w:tc>
          <w:tcPr>
            <w:tcW w:w="1854" w:type="dxa"/>
          </w:tcPr>
          <w:p w:rsidR="001D5A32" w:rsidRDefault="001D5A32">
            <w:pPr>
              <w:pStyle w:val="TableParagraph"/>
              <w:rPr>
                <w:b/>
                <w:sz w:val="24"/>
              </w:rPr>
            </w:pPr>
          </w:p>
          <w:p w:rsidR="001D5A32" w:rsidRDefault="001D5A32">
            <w:pPr>
              <w:pStyle w:val="TableParagraph"/>
              <w:rPr>
                <w:b/>
                <w:sz w:val="24"/>
              </w:rPr>
            </w:pPr>
          </w:p>
          <w:p w:rsidR="001D5A32" w:rsidRDefault="001D5A32">
            <w:pPr>
              <w:pStyle w:val="TableParagraph"/>
              <w:rPr>
                <w:b/>
                <w:sz w:val="24"/>
              </w:rPr>
            </w:pPr>
          </w:p>
          <w:p w:rsidR="001D5A32" w:rsidRDefault="001D5A32">
            <w:pPr>
              <w:pStyle w:val="TableParagraph"/>
              <w:spacing w:before="44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7712" w:type="dxa"/>
          </w:tcPr>
          <w:p w:rsidR="001D5A32" w:rsidRDefault="00980C39">
            <w:pPr>
              <w:pStyle w:val="TableParagraph"/>
              <w:spacing w:before="40" w:line="276" w:lineRule="auto"/>
              <w:ind w:left="290" w:right="91"/>
              <w:jc w:val="both"/>
              <w:rPr>
                <w:sz w:val="24"/>
              </w:rPr>
            </w:pPr>
            <w:r>
              <w:rPr>
                <w:sz w:val="24"/>
              </w:rPr>
              <w:t>Осваивать и применять знания о государстве, его признаках и форме, внутренних и внешних функциях, о сущности права, о правоотношении как социальном и юридическом явлении, правовых нормах, регулирующих типичные для несовершеннолетнего и членов его семьи общественные отношения, правовом статусе гражданина Российской Федерации (в том числе несовершеннолетнего), правонарушениях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опасности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общества,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признаках</w:t>
            </w:r>
          </w:p>
          <w:p w:rsidR="001D5A32" w:rsidRDefault="00980C39">
            <w:pPr>
              <w:pStyle w:val="TableParagraph"/>
              <w:spacing w:line="272" w:lineRule="exact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видах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юридической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ответственности</w:t>
            </w:r>
          </w:p>
        </w:tc>
      </w:tr>
      <w:tr w:rsidR="001D5A32">
        <w:trPr>
          <w:trHeight w:val="2266"/>
        </w:trPr>
        <w:tc>
          <w:tcPr>
            <w:tcW w:w="1854" w:type="dxa"/>
          </w:tcPr>
          <w:p w:rsidR="001D5A32" w:rsidRDefault="001D5A32">
            <w:pPr>
              <w:pStyle w:val="TableParagraph"/>
              <w:rPr>
                <w:b/>
                <w:sz w:val="24"/>
              </w:rPr>
            </w:pPr>
          </w:p>
          <w:p w:rsidR="001D5A32" w:rsidRDefault="001D5A32">
            <w:pPr>
              <w:pStyle w:val="TableParagraph"/>
              <w:rPr>
                <w:b/>
                <w:sz w:val="24"/>
              </w:rPr>
            </w:pPr>
          </w:p>
          <w:p w:rsidR="001D5A32" w:rsidRDefault="001D5A32">
            <w:pPr>
              <w:pStyle w:val="TableParagraph"/>
              <w:spacing w:before="157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spacing w:before="1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7712" w:type="dxa"/>
          </w:tcPr>
          <w:p w:rsidR="001D5A32" w:rsidRDefault="00980C39">
            <w:pPr>
              <w:pStyle w:val="TableParagraph"/>
              <w:spacing w:before="35" w:line="276" w:lineRule="auto"/>
              <w:ind w:left="290" w:right="88"/>
              <w:jc w:val="both"/>
              <w:rPr>
                <w:sz w:val="24"/>
              </w:rPr>
            </w:pPr>
            <w:r>
              <w:rPr>
                <w:sz w:val="24"/>
              </w:rPr>
              <w:t>Характеризовать государство как социальный институт; роль государства в обществе на основе его функций; статус и полномочия Президента Российской Федерации, особенности формирования и функции Государственной Думы и Совета Федерации, Правительства Российской Федерации; право как регулятор общественных отношений,</w:t>
            </w:r>
            <w:r>
              <w:rPr>
                <w:spacing w:val="47"/>
                <w:sz w:val="24"/>
              </w:rPr>
              <w:t xml:space="preserve">  </w:t>
            </w:r>
            <w:r>
              <w:rPr>
                <w:sz w:val="24"/>
              </w:rPr>
              <w:t>конституционные</w:t>
            </w:r>
            <w:r>
              <w:rPr>
                <w:spacing w:val="46"/>
                <w:sz w:val="24"/>
              </w:rPr>
              <w:t xml:space="preserve">  </w:t>
            </w:r>
            <w:r>
              <w:rPr>
                <w:sz w:val="24"/>
              </w:rPr>
              <w:t>права</w:t>
            </w:r>
            <w:r>
              <w:rPr>
                <w:spacing w:val="49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45"/>
                <w:sz w:val="24"/>
              </w:rPr>
              <w:t xml:space="preserve">  </w:t>
            </w:r>
            <w:r>
              <w:rPr>
                <w:sz w:val="24"/>
              </w:rPr>
              <w:t>обязанности</w:t>
            </w:r>
            <w:r>
              <w:rPr>
                <w:spacing w:val="4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гражданина</w:t>
            </w:r>
          </w:p>
          <w:p w:rsidR="001D5A32" w:rsidRDefault="00980C39">
            <w:pPr>
              <w:pStyle w:val="TableParagraph"/>
              <w:spacing w:before="2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Российской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</w:tr>
      <w:tr w:rsidR="001D5A32">
        <w:trPr>
          <w:trHeight w:val="3533"/>
        </w:trPr>
        <w:tc>
          <w:tcPr>
            <w:tcW w:w="1854" w:type="dxa"/>
          </w:tcPr>
          <w:p w:rsidR="001D5A32" w:rsidRDefault="001D5A32">
            <w:pPr>
              <w:pStyle w:val="TableParagraph"/>
              <w:rPr>
                <w:b/>
                <w:sz w:val="24"/>
              </w:rPr>
            </w:pPr>
          </w:p>
          <w:p w:rsidR="001D5A32" w:rsidRDefault="001D5A32">
            <w:pPr>
              <w:pStyle w:val="TableParagraph"/>
              <w:rPr>
                <w:b/>
                <w:sz w:val="24"/>
              </w:rPr>
            </w:pPr>
          </w:p>
          <w:p w:rsidR="001D5A32" w:rsidRDefault="001D5A32">
            <w:pPr>
              <w:pStyle w:val="TableParagraph"/>
              <w:rPr>
                <w:b/>
                <w:sz w:val="24"/>
              </w:rPr>
            </w:pPr>
          </w:p>
          <w:p w:rsidR="001D5A32" w:rsidRDefault="001D5A32">
            <w:pPr>
              <w:pStyle w:val="TableParagraph"/>
              <w:rPr>
                <w:b/>
                <w:sz w:val="24"/>
              </w:rPr>
            </w:pPr>
          </w:p>
          <w:p w:rsidR="001D5A32" w:rsidRDefault="001D5A32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7712" w:type="dxa"/>
          </w:tcPr>
          <w:p w:rsidR="001D5A32" w:rsidRDefault="00980C39">
            <w:pPr>
              <w:pStyle w:val="TableParagraph"/>
              <w:spacing w:before="35" w:line="276" w:lineRule="auto"/>
              <w:ind w:left="290" w:right="91"/>
              <w:jc w:val="both"/>
              <w:rPr>
                <w:sz w:val="24"/>
              </w:rPr>
            </w:pPr>
            <w:r>
              <w:rPr>
                <w:sz w:val="24"/>
              </w:rPr>
              <w:t>Приводить примеры государств с различными формами правления, государственного (территориального) устройства и политическим режимом; реализации функций государства на примере внутренней и внешней политики России; связи политических потрясений и социально-экономического кризиса в государстве; а также ситуации, в которых возникают правоотношения, и ситуации, связанные с правонарушениями и наступлением юридической ответственности; примеры, поясняющие опасность правонарушений для личности и общества;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политики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сфере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противодействии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коррупции,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обеспечения безопасности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личности,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общества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государства,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от</w:t>
            </w:r>
          </w:p>
          <w:p w:rsidR="001D5A32" w:rsidRDefault="00980C39">
            <w:pPr>
              <w:pStyle w:val="TableParagraph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терроризма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экстремизма</w:t>
            </w:r>
          </w:p>
        </w:tc>
      </w:tr>
      <w:tr w:rsidR="001D5A32">
        <w:trPr>
          <w:trHeight w:val="676"/>
        </w:trPr>
        <w:tc>
          <w:tcPr>
            <w:tcW w:w="1854" w:type="dxa"/>
          </w:tcPr>
          <w:p w:rsidR="001D5A32" w:rsidRDefault="00980C39">
            <w:pPr>
              <w:pStyle w:val="TableParagraph"/>
              <w:spacing w:before="198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7712" w:type="dxa"/>
          </w:tcPr>
          <w:p w:rsidR="001D5A32" w:rsidRDefault="00980C39">
            <w:pPr>
              <w:pStyle w:val="TableParagraph"/>
              <w:spacing w:before="11" w:line="316" w:lineRule="exact"/>
              <w:ind w:left="290"/>
              <w:rPr>
                <w:sz w:val="24"/>
              </w:rPr>
            </w:pPr>
            <w:r>
              <w:rPr>
                <w:sz w:val="24"/>
              </w:rPr>
              <w:t>Классифицировать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современные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разным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признакам; элементы формы государства; нормы права</w:t>
            </w:r>
          </w:p>
        </w:tc>
      </w:tr>
    </w:tbl>
    <w:p w:rsidR="001D5A32" w:rsidRDefault="001D5A32">
      <w:pPr>
        <w:pStyle w:val="TableParagraph"/>
        <w:spacing w:line="316" w:lineRule="exact"/>
        <w:rPr>
          <w:sz w:val="24"/>
        </w:rPr>
        <w:sectPr w:rsidR="001D5A32">
          <w:type w:val="continuous"/>
          <w:pgSz w:w="11910" w:h="16390"/>
          <w:pgMar w:top="1120" w:right="425" w:bottom="280" w:left="708" w:header="720" w:footer="720" w:gutter="0"/>
          <w:cols w:space="720"/>
        </w:sectPr>
      </w:pPr>
    </w:p>
    <w:tbl>
      <w:tblPr>
        <w:tblW w:w="0" w:type="auto"/>
        <w:tblInd w:w="89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4"/>
        <w:gridCol w:w="7712"/>
      </w:tblGrid>
      <w:tr w:rsidR="001D5A32">
        <w:trPr>
          <w:trHeight w:val="2270"/>
        </w:trPr>
        <w:tc>
          <w:tcPr>
            <w:tcW w:w="1854" w:type="dxa"/>
          </w:tcPr>
          <w:p w:rsidR="001D5A32" w:rsidRDefault="001D5A32">
            <w:pPr>
              <w:pStyle w:val="TableParagraph"/>
              <w:rPr>
                <w:b/>
                <w:sz w:val="24"/>
              </w:rPr>
            </w:pPr>
          </w:p>
          <w:p w:rsidR="001D5A32" w:rsidRDefault="001D5A32">
            <w:pPr>
              <w:pStyle w:val="TableParagraph"/>
              <w:rPr>
                <w:b/>
                <w:sz w:val="24"/>
              </w:rPr>
            </w:pPr>
          </w:p>
          <w:p w:rsidR="001D5A32" w:rsidRDefault="001D5A32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right="67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7712" w:type="dxa"/>
          </w:tcPr>
          <w:p w:rsidR="001D5A32" w:rsidRDefault="00980C39">
            <w:pPr>
              <w:pStyle w:val="TableParagraph"/>
              <w:spacing w:before="40" w:line="276" w:lineRule="auto"/>
              <w:ind w:left="290" w:right="87"/>
              <w:jc w:val="both"/>
              <w:rPr>
                <w:sz w:val="24"/>
              </w:rPr>
            </w:pPr>
            <w:r>
              <w:rPr>
                <w:sz w:val="24"/>
              </w:rPr>
              <w:t>Сравнивать (в том числе устанавливать основания для сравнения) государственную власть с другими видами власти в обществе, демократические и недемократические политические режимы, унитарное и федеративное территориально-государственное устройство, монархию и республику, проступок и преступление, дееспособность</w:t>
            </w:r>
            <w:r>
              <w:rPr>
                <w:spacing w:val="61"/>
                <w:sz w:val="24"/>
              </w:rPr>
              <w:t xml:space="preserve">  </w:t>
            </w:r>
            <w:r>
              <w:rPr>
                <w:sz w:val="24"/>
              </w:rPr>
              <w:t>малолетних</w:t>
            </w:r>
            <w:r>
              <w:rPr>
                <w:spacing w:val="62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62"/>
                <w:sz w:val="24"/>
              </w:rPr>
              <w:t xml:space="preserve">  </w:t>
            </w:r>
            <w:r>
              <w:rPr>
                <w:sz w:val="24"/>
              </w:rPr>
              <w:t>возрасте</w:t>
            </w:r>
            <w:r>
              <w:rPr>
                <w:spacing w:val="62"/>
                <w:sz w:val="24"/>
              </w:rPr>
              <w:t xml:space="preserve">  </w:t>
            </w:r>
            <w:r>
              <w:rPr>
                <w:sz w:val="24"/>
              </w:rPr>
              <w:t>от</w:t>
            </w:r>
            <w:r>
              <w:rPr>
                <w:spacing w:val="64"/>
                <w:sz w:val="24"/>
              </w:rPr>
              <w:t xml:space="preserve">  </w:t>
            </w:r>
            <w:r>
              <w:rPr>
                <w:sz w:val="24"/>
              </w:rPr>
              <w:t>6</w:t>
            </w:r>
            <w:r>
              <w:rPr>
                <w:spacing w:val="64"/>
                <w:sz w:val="24"/>
              </w:rPr>
              <w:t xml:space="preserve">  </w:t>
            </w:r>
            <w:r>
              <w:rPr>
                <w:sz w:val="24"/>
              </w:rPr>
              <w:t>до</w:t>
            </w:r>
            <w:r>
              <w:rPr>
                <w:spacing w:val="64"/>
                <w:sz w:val="24"/>
              </w:rPr>
              <w:t xml:space="preserve">  </w:t>
            </w:r>
            <w:r>
              <w:rPr>
                <w:sz w:val="24"/>
              </w:rPr>
              <w:t>14</w:t>
            </w:r>
            <w:r>
              <w:rPr>
                <w:spacing w:val="64"/>
                <w:sz w:val="24"/>
              </w:rPr>
              <w:t xml:space="preserve">  </w:t>
            </w:r>
            <w:r>
              <w:rPr>
                <w:sz w:val="24"/>
              </w:rPr>
              <w:t>лет</w:t>
            </w:r>
            <w:r>
              <w:rPr>
                <w:spacing w:val="62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  <w:p w:rsidR="001D5A32" w:rsidRDefault="00980C39">
            <w:pPr>
              <w:pStyle w:val="TableParagraph"/>
              <w:spacing w:line="273" w:lineRule="exact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несовершеннолетних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возрасте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14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18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лет</w:t>
            </w:r>
          </w:p>
        </w:tc>
      </w:tr>
      <w:tr w:rsidR="001D5A32">
        <w:trPr>
          <w:trHeight w:val="2265"/>
        </w:trPr>
        <w:tc>
          <w:tcPr>
            <w:tcW w:w="1854" w:type="dxa"/>
          </w:tcPr>
          <w:p w:rsidR="001D5A32" w:rsidRDefault="001D5A32">
            <w:pPr>
              <w:pStyle w:val="TableParagraph"/>
              <w:rPr>
                <w:b/>
                <w:sz w:val="24"/>
              </w:rPr>
            </w:pPr>
          </w:p>
          <w:p w:rsidR="001D5A32" w:rsidRDefault="001D5A32">
            <w:pPr>
              <w:pStyle w:val="TableParagraph"/>
              <w:rPr>
                <w:b/>
                <w:sz w:val="24"/>
              </w:rPr>
            </w:pPr>
          </w:p>
          <w:p w:rsidR="001D5A32" w:rsidRDefault="001D5A32">
            <w:pPr>
              <w:pStyle w:val="TableParagraph"/>
              <w:spacing w:before="157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spacing w:before="1"/>
              <w:ind w:right="67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7712" w:type="dxa"/>
          </w:tcPr>
          <w:p w:rsidR="001D5A32" w:rsidRDefault="00980C39">
            <w:pPr>
              <w:pStyle w:val="TableParagraph"/>
              <w:spacing w:before="35" w:line="276" w:lineRule="auto"/>
              <w:ind w:left="290" w:right="92"/>
              <w:jc w:val="both"/>
              <w:rPr>
                <w:sz w:val="24"/>
              </w:rPr>
            </w:pPr>
            <w:r>
              <w:rPr>
                <w:sz w:val="24"/>
              </w:rPr>
              <w:t>Устанавливать и объяснять взаимосвязи в отношениях между человеком, обществом и государством; между правами человека и гражданина и обязанностями граждан; между правовым поведением и культурой личности, между особенностями дееспособности несовершеннолетнего и его юридической ответственностью связи политических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потрясений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социально-экономических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кризисов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1D5A32" w:rsidRDefault="00980C39">
            <w:pPr>
              <w:pStyle w:val="TableParagraph"/>
              <w:spacing w:before="1"/>
              <w:ind w:left="290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государстве</w:t>
            </w:r>
          </w:p>
        </w:tc>
      </w:tr>
      <w:tr w:rsidR="001D5A32">
        <w:trPr>
          <w:trHeight w:val="3534"/>
        </w:trPr>
        <w:tc>
          <w:tcPr>
            <w:tcW w:w="1854" w:type="dxa"/>
          </w:tcPr>
          <w:p w:rsidR="001D5A32" w:rsidRDefault="001D5A32">
            <w:pPr>
              <w:pStyle w:val="TableParagraph"/>
              <w:rPr>
                <w:b/>
                <w:sz w:val="24"/>
              </w:rPr>
            </w:pPr>
          </w:p>
          <w:p w:rsidR="001D5A32" w:rsidRDefault="001D5A32">
            <w:pPr>
              <w:pStyle w:val="TableParagraph"/>
              <w:rPr>
                <w:b/>
                <w:sz w:val="24"/>
              </w:rPr>
            </w:pPr>
          </w:p>
          <w:p w:rsidR="001D5A32" w:rsidRDefault="001D5A32">
            <w:pPr>
              <w:pStyle w:val="TableParagraph"/>
              <w:rPr>
                <w:b/>
                <w:sz w:val="24"/>
              </w:rPr>
            </w:pPr>
          </w:p>
          <w:p w:rsidR="001D5A32" w:rsidRDefault="001D5A32">
            <w:pPr>
              <w:pStyle w:val="TableParagraph"/>
              <w:rPr>
                <w:b/>
                <w:sz w:val="24"/>
              </w:rPr>
            </w:pPr>
          </w:p>
          <w:p w:rsidR="001D5A32" w:rsidRDefault="001D5A32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spacing w:before="1"/>
              <w:ind w:right="67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7712" w:type="dxa"/>
          </w:tcPr>
          <w:p w:rsidR="001D5A32" w:rsidRDefault="00980C39">
            <w:pPr>
              <w:pStyle w:val="TableParagraph"/>
              <w:spacing w:before="35" w:line="276" w:lineRule="auto"/>
              <w:ind w:left="290" w:right="91"/>
              <w:jc w:val="both"/>
              <w:rPr>
                <w:sz w:val="24"/>
              </w:rPr>
            </w:pPr>
            <w:r>
              <w:rPr>
                <w:sz w:val="24"/>
              </w:rPr>
              <w:t>Использовать полученные знания для объяснения сущности государства; права, роли права в обществе, необходимости правомерного поведения, включая налоговое поведение и противодействие коррупции, различий между правомерным и противоправным поведением, проступком и преступлением; для осмысления личного социального опыта при исполнении социальной роли гражданина; о роли информации и информационных технологий в современном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мире для аргументированного объяснения роли СМИ в современном обществе и государстве, а также при исполнении типичных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несовершеннолетнего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ролей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(члена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семьи,</w:t>
            </w:r>
          </w:p>
          <w:p w:rsidR="001D5A32" w:rsidRDefault="00980C39">
            <w:pPr>
              <w:pStyle w:val="TableParagraph"/>
              <w:spacing w:line="275" w:lineRule="exact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учащегося,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члена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ученической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общественной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организации)</w:t>
            </w:r>
          </w:p>
        </w:tc>
      </w:tr>
      <w:tr w:rsidR="001D5A32">
        <w:trPr>
          <w:trHeight w:val="1315"/>
        </w:trPr>
        <w:tc>
          <w:tcPr>
            <w:tcW w:w="1854" w:type="dxa"/>
          </w:tcPr>
          <w:p w:rsidR="001D5A32" w:rsidRDefault="001D5A32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right="67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2.8</w:t>
            </w:r>
          </w:p>
        </w:tc>
        <w:tc>
          <w:tcPr>
            <w:tcW w:w="7712" w:type="dxa"/>
          </w:tcPr>
          <w:p w:rsidR="001D5A32" w:rsidRDefault="00980C39">
            <w:pPr>
              <w:pStyle w:val="TableParagraph"/>
              <w:spacing w:before="11" w:line="316" w:lineRule="exact"/>
              <w:ind w:left="290" w:right="95"/>
              <w:jc w:val="both"/>
              <w:rPr>
                <w:sz w:val="24"/>
              </w:rPr>
            </w:pPr>
            <w:r>
              <w:rPr>
                <w:sz w:val="24"/>
              </w:rPr>
              <w:t>Определять и аргументировать неприемлемость всех форм антиобщественного поведения в политике с точки зрения социальных ценностей и правовых норм; своё отношение к роли правовых норм как регуляторов общественной жизни и поведения человека</w:t>
            </w:r>
          </w:p>
        </w:tc>
      </w:tr>
      <w:tr w:rsidR="001D5A32">
        <w:trPr>
          <w:trHeight w:val="1953"/>
        </w:trPr>
        <w:tc>
          <w:tcPr>
            <w:tcW w:w="1854" w:type="dxa"/>
          </w:tcPr>
          <w:p w:rsidR="001D5A32" w:rsidRDefault="001D5A32">
            <w:pPr>
              <w:pStyle w:val="TableParagraph"/>
              <w:rPr>
                <w:b/>
                <w:sz w:val="24"/>
              </w:rPr>
            </w:pPr>
          </w:p>
          <w:p w:rsidR="001D5A32" w:rsidRDefault="001D5A32">
            <w:pPr>
              <w:pStyle w:val="TableParagraph"/>
              <w:rPr>
                <w:b/>
                <w:sz w:val="24"/>
              </w:rPr>
            </w:pPr>
          </w:p>
          <w:p w:rsidR="001D5A32" w:rsidRDefault="001D5A32">
            <w:pPr>
              <w:pStyle w:val="TableParagraph"/>
              <w:spacing w:before="4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right="67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2.9</w:t>
            </w:r>
          </w:p>
        </w:tc>
        <w:tc>
          <w:tcPr>
            <w:tcW w:w="7712" w:type="dxa"/>
          </w:tcPr>
          <w:p w:rsidR="001D5A32" w:rsidRDefault="00980C39">
            <w:pPr>
              <w:pStyle w:val="TableParagraph"/>
              <w:spacing w:before="40" w:line="276" w:lineRule="auto"/>
              <w:ind w:left="290" w:right="99"/>
              <w:jc w:val="both"/>
              <w:rPr>
                <w:sz w:val="24"/>
              </w:rPr>
            </w:pPr>
            <w:r>
              <w:rPr>
                <w:sz w:val="24"/>
              </w:rPr>
              <w:t>Решать познавательные и практические задачи, отражающие действие правовых норм как регуляторов общественной жизни и поведения человека, анализировать жизненные ситуации и принимать решения, связанные с исполнением типичных для несовершеннолетнего социальных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ролей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(члена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семьи,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обучающегося,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члена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ученической</w:t>
            </w:r>
          </w:p>
          <w:p w:rsidR="001D5A32" w:rsidRDefault="00980C39">
            <w:pPr>
              <w:pStyle w:val="TableParagraph"/>
              <w:spacing w:line="274" w:lineRule="exact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общественной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организации)</w:t>
            </w:r>
          </w:p>
        </w:tc>
      </w:tr>
      <w:tr w:rsidR="001D5A32">
        <w:trPr>
          <w:trHeight w:val="1949"/>
        </w:trPr>
        <w:tc>
          <w:tcPr>
            <w:tcW w:w="1854" w:type="dxa"/>
          </w:tcPr>
          <w:p w:rsidR="001D5A32" w:rsidRDefault="001D5A32">
            <w:pPr>
              <w:pStyle w:val="TableParagraph"/>
              <w:rPr>
                <w:b/>
                <w:sz w:val="24"/>
              </w:rPr>
            </w:pPr>
          </w:p>
          <w:p w:rsidR="001D5A32" w:rsidRDefault="001D5A32">
            <w:pPr>
              <w:pStyle w:val="TableParagraph"/>
              <w:spacing w:before="275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right="61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2.10</w:t>
            </w:r>
          </w:p>
        </w:tc>
        <w:tc>
          <w:tcPr>
            <w:tcW w:w="7712" w:type="dxa"/>
          </w:tcPr>
          <w:p w:rsidR="001D5A32" w:rsidRDefault="00980C39">
            <w:pPr>
              <w:pStyle w:val="TableParagraph"/>
              <w:spacing w:before="35" w:line="276" w:lineRule="auto"/>
              <w:ind w:left="290" w:right="97"/>
              <w:jc w:val="both"/>
              <w:rPr>
                <w:sz w:val="24"/>
              </w:rPr>
            </w:pPr>
            <w:r>
              <w:rPr>
                <w:sz w:val="24"/>
              </w:rPr>
              <w:t>Овладевать смысловым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чтением фрагментов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Конституции Российской Федерации, других нормативных правовых актов, учебных и иных текстов обществоведческой о субъектах государственной власти, правах и обязанностях граждан, гарантиях и защите прав и свобод человека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гражданина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Федерации,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преобразовывать</w:t>
            </w:r>
          </w:p>
          <w:p w:rsidR="001D5A32" w:rsidRDefault="00980C39">
            <w:pPr>
              <w:pStyle w:val="TableParagraph"/>
              <w:spacing w:before="3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текстовую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 таблицу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или схему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функциях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государства,</w:t>
            </w:r>
          </w:p>
        </w:tc>
      </w:tr>
      <w:tr w:rsidR="001D5A32">
        <w:trPr>
          <w:trHeight w:val="671"/>
        </w:trPr>
        <w:tc>
          <w:tcPr>
            <w:tcW w:w="1854" w:type="dxa"/>
          </w:tcPr>
          <w:p w:rsidR="001D5A32" w:rsidRDefault="00980C39">
            <w:pPr>
              <w:pStyle w:val="TableParagraph"/>
              <w:spacing w:before="193"/>
              <w:ind w:right="61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2.11</w:t>
            </w:r>
          </w:p>
        </w:tc>
        <w:tc>
          <w:tcPr>
            <w:tcW w:w="7712" w:type="dxa"/>
          </w:tcPr>
          <w:p w:rsidR="001D5A32" w:rsidRDefault="00980C39">
            <w:pPr>
              <w:pStyle w:val="TableParagraph"/>
              <w:tabs>
                <w:tab w:val="left" w:pos="1076"/>
                <w:tab w:val="left" w:pos="1412"/>
                <w:tab w:val="left" w:pos="1867"/>
                <w:tab w:val="left" w:pos="2558"/>
                <w:tab w:val="left" w:pos="2879"/>
                <w:tab w:val="left" w:pos="4116"/>
                <w:tab w:val="left" w:pos="4572"/>
                <w:tab w:val="left" w:pos="5646"/>
                <w:tab w:val="left" w:pos="6659"/>
              </w:tabs>
              <w:spacing w:before="6" w:line="316" w:lineRule="exact"/>
              <w:ind w:left="290" w:right="97"/>
              <w:rPr>
                <w:sz w:val="24"/>
              </w:rPr>
            </w:pPr>
            <w:r>
              <w:rPr>
                <w:sz w:val="24"/>
              </w:rPr>
              <w:t>Искать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извлекать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сущности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политики,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 xml:space="preserve">государстве, </w:t>
            </w:r>
            <w:r>
              <w:rPr>
                <w:spacing w:val="-2"/>
                <w:sz w:val="24"/>
              </w:rPr>
              <w:t>праве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роли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обществе: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заданию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учителя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выявлять</w:t>
            </w:r>
          </w:p>
        </w:tc>
      </w:tr>
    </w:tbl>
    <w:p w:rsidR="001D5A32" w:rsidRDefault="001D5A32">
      <w:pPr>
        <w:pStyle w:val="TableParagraph"/>
        <w:spacing w:line="316" w:lineRule="exact"/>
        <w:rPr>
          <w:sz w:val="24"/>
        </w:rPr>
        <w:sectPr w:rsidR="001D5A32">
          <w:type w:val="continuous"/>
          <w:pgSz w:w="11910" w:h="16390"/>
          <w:pgMar w:top="1120" w:right="425" w:bottom="773" w:left="708" w:header="720" w:footer="720" w:gutter="0"/>
          <w:cols w:space="720"/>
        </w:sectPr>
      </w:pPr>
    </w:p>
    <w:tbl>
      <w:tblPr>
        <w:tblW w:w="0" w:type="auto"/>
        <w:tblInd w:w="89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4"/>
        <w:gridCol w:w="7712"/>
      </w:tblGrid>
      <w:tr w:rsidR="001D5A32">
        <w:trPr>
          <w:trHeight w:val="998"/>
        </w:trPr>
        <w:tc>
          <w:tcPr>
            <w:tcW w:w="1854" w:type="dxa"/>
          </w:tcPr>
          <w:p w:rsidR="001D5A32" w:rsidRDefault="001D5A32">
            <w:pPr>
              <w:pStyle w:val="TableParagraph"/>
            </w:pPr>
          </w:p>
        </w:tc>
        <w:tc>
          <w:tcPr>
            <w:tcW w:w="7712" w:type="dxa"/>
          </w:tcPr>
          <w:p w:rsidR="001D5A32" w:rsidRDefault="00980C39">
            <w:pPr>
              <w:pStyle w:val="TableParagraph"/>
              <w:spacing w:before="11" w:line="316" w:lineRule="exact"/>
              <w:ind w:left="290" w:right="102"/>
              <w:jc w:val="both"/>
              <w:rPr>
                <w:sz w:val="24"/>
              </w:rPr>
            </w:pPr>
            <w:r>
              <w:rPr>
                <w:sz w:val="24"/>
              </w:rPr>
              <w:t>соответствующие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факты 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адаптированных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источников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том числе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материалов)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публикаций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соблюдением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 информационной безопасности при работе в сети Интернет</w:t>
            </w:r>
          </w:p>
        </w:tc>
      </w:tr>
      <w:tr w:rsidR="001D5A32">
        <w:trPr>
          <w:trHeight w:val="681"/>
        </w:trPr>
        <w:tc>
          <w:tcPr>
            <w:tcW w:w="1854" w:type="dxa"/>
          </w:tcPr>
          <w:p w:rsidR="001D5A32" w:rsidRDefault="00980C39">
            <w:pPr>
              <w:pStyle w:val="TableParagraph"/>
              <w:spacing w:before="199"/>
              <w:ind w:left="19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2.12</w:t>
            </w:r>
          </w:p>
        </w:tc>
        <w:tc>
          <w:tcPr>
            <w:tcW w:w="7712" w:type="dxa"/>
          </w:tcPr>
          <w:p w:rsidR="001D5A32" w:rsidRDefault="00980C39">
            <w:pPr>
              <w:pStyle w:val="TableParagraph"/>
              <w:tabs>
                <w:tab w:val="left" w:pos="2064"/>
                <w:tab w:val="left" w:pos="2409"/>
                <w:tab w:val="left" w:pos="4462"/>
                <w:tab w:val="left" w:pos="5920"/>
                <w:tab w:val="left" w:pos="7483"/>
              </w:tabs>
              <w:spacing w:before="1" w:line="322" w:lineRule="exact"/>
              <w:ind w:left="290" w:right="101"/>
              <w:rPr>
                <w:sz w:val="24"/>
              </w:rPr>
            </w:pPr>
            <w:r>
              <w:rPr>
                <w:spacing w:val="-2"/>
                <w:sz w:val="24"/>
              </w:rPr>
              <w:t>Анализировать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конкретизировать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социальную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информацию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о </w:t>
            </w:r>
            <w:r>
              <w:rPr>
                <w:sz w:val="24"/>
              </w:rPr>
              <w:t>правовом регулировании поведения человека</w:t>
            </w:r>
          </w:p>
        </w:tc>
      </w:tr>
      <w:tr w:rsidR="001D5A32">
        <w:trPr>
          <w:trHeight w:val="1315"/>
        </w:trPr>
        <w:tc>
          <w:tcPr>
            <w:tcW w:w="1854" w:type="dxa"/>
          </w:tcPr>
          <w:p w:rsidR="001D5A32" w:rsidRDefault="001D5A32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2.13</w:t>
            </w:r>
          </w:p>
        </w:tc>
        <w:tc>
          <w:tcPr>
            <w:tcW w:w="7712" w:type="dxa"/>
          </w:tcPr>
          <w:p w:rsidR="001D5A32" w:rsidRDefault="00980C39">
            <w:pPr>
              <w:pStyle w:val="TableParagraph"/>
              <w:spacing w:before="6" w:line="316" w:lineRule="exact"/>
              <w:ind w:left="290" w:right="96"/>
              <w:jc w:val="both"/>
              <w:rPr>
                <w:sz w:val="24"/>
              </w:rPr>
            </w:pPr>
            <w:r>
              <w:rPr>
                <w:sz w:val="24"/>
              </w:rPr>
              <w:t>Оценивать политическую деятельность государства с точки зрения учета в ней интересов развития общества, ее соответствия гуманистическим и демократическим ценностям: выражать свою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точку зрения, отвечать на вопросы, участвовать в дискуссии</w:t>
            </w:r>
          </w:p>
        </w:tc>
      </w:tr>
      <w:tr w:rsidR="001D5A32">
        <w:trPr>
          <w:trHeight w:val="3850"/>
        </w:trPr>
        <w:tc>
          <w:tcPr>
            <w:tcW w:w="1854" w:type="dxa"/>
          </w:tcPr>
          <w:p w:rsidR="001D5A32" w:rsidRDefault="001D5A32">
            <w:pPr>
              <w:pStyle w:val="TableParagraph"/>
              <w:rPr>
                <w:b/>
                <w:sz w:val="24"/>
              </w:rPr>
            </w:pPr>
          </w:p>
          <w:p w:rsidR="001D5A32" w:rsidRDefault="001D5A32">
            <w:pPr>
              <w:pStyle w:val="TableParagraph"/>
              <w:rPr>
                <w:b/>
                <w:sz w:val="24"/>
              </w:rPr>
            </w:pPr>
          </w:p>
          <w:p w:rsidR="001D5A32" w:rsidRDefault="001D5A32">
            <w:pPr>
              <w:pStyle w:val="TableParagraph"/>
              <w:rPr>
                <w:b/>
                <w:sz w:val="24"/>
              </w:rPr>
            </w:pPr>
          </w:p>
          <w:p w:rsidR="001D5A32" w:rsidRDefault="001D5A32">
            <w:pPr>
              <w:pStyle w:val="TableParagraph"/>
              <w:rPr>
                <w:b/>
                <w:sz w:val="24"/>
              </w:rPr>
            </w:pPr>
          </w:p>
          <w:p w:rsidR="001D5A32" w:rsidRDefault="001D5A32">
            <w:pPr>
              <w:pStyle w:val="TableParagraph"/>
              <w:rPr>
                <w:b/>
                <w:sz w:val="24"/>
              </w:rPr>
            </w:pPr>
          </w:p>
          <w:p w:rsidR="001D5A32" w:rsidRDefault="001D5A32">
            <w:pPr>
              <w:pStyle w:val="TableParagraph"/>
              <w:spacing w:before="127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2.14</w:t>
            </w:r>
          </w:p>
        </w:tc>
        <w:tc>
          <w:tcPr>
            <w:tcW w:w="7712" w:type="dxa"/>
          </w:tcPr>
          <w:p w:rsidR="001D5A32" w:rsidRDefault="00980C39">
            <w:pPr>
              <w:pStyle w:val="TableParagraph"/>
              <w:spacing w:before="35" w:line="276" w:lineRule="auto"/>
              <w:ind w:left="290" w:right="92"/>
              <w:jc w:val="both"/>
              <w:rPr>
                <w:sz w:val="24"/>
              </w:rPr>
            </w:pPr>
            <w:r>
              <w:rPr>
                <w:sz w:val="24"/>
              </w:rPr>
              <w:t>Использовать полученные знания в практической учебной деятельности (включая выполнение проектов индивидуально и в группе), в повседневной жизни для реализации прав гражданина в политической сфере, для осознанного выполнения гражданских обязанностей (для реализации и защиты прав человека и гражданина, прав потребителя, выбора профессии и оценки собственных перспектив в профессиональной сфере с учётом приобретённых представлений о профессиях в сфере права, включая деятельность правоохранительных органов), публично представлять результаты своей деятельности (в рамках изученного материала, включая проектную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деятельность)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темой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ситуацией</w:t>
            </w:r>
          </w:p>
          <w:p w:rsidR="001D5A32" w:rsidRDefault="00980C39">
            <w:pPr>
              <w:pStyle w:val="TableParagraph"/>
              <w:spacing w:line="275" w:lineRule="exact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общения,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особенностями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аудитории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регламентом</w:t>
            </w:r>
          </w:p>
        </w:tc>
      </w:tr>
      <w:tr w:rsidR="001D5A32">
        <w:trPr>
          <w:trHeight w:val="2587"/>
        </w:trPr>
        <w:tc>
          <w:tcPr>
            <w:tcW w:w="1854" w:type="dxa"/>
          </w:tcPr>
          <w:p w:rsidR="001D5A32" w:rsidRDefault="001D5A32">
            <w:pPr>
              <w:pStyle w:val="TableParagraph"/>
              <w:rPr>
                <w:b/>
                <w:sz w:val="24"/>
              </w:rPr>
            </w:pPr>
          </w:p>
          <w:p w:rsidR="001D5A32" w:rsidRDefault="001D5A32">
            <w:pPr>
              <w:pStyle w:val="TableParagraph"/>
              <w:rPr>
                <w:b/>
                <w:sz w:val="24"/>
              </w:rPr>
            </w:pPr>
          </w:p>
          <w:p w:rsidR="001D5A32" w:rsidRDefault="001D5A32">
            <w:pPr>
              <w:pStyle w:val="TableParagraph"/>
              <w:rPr>
                <w:b/>
                <w:sz w:val="24"/>
              </w:rPr>
            </w:pPr>
          </w:p>
          <w:p w:rsidR="001D5A32" w:rsidRDefault="001D5A32">
            <w:pPr>
              <w:pStyle w:val="TableParagraph"/>
              <w:spacing w:before="45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2.15</w:t>
            </w:r>
          </w:p>
        </w:tc>
        <w:tc>
          <w:tcPr>
            <w:tcW w:w="7712" w:type="dxa"/>
          </w:tcPr>
          <w:p w:rsidR="001D5A32" w:rsidRDefault="00980C39">
            <w:pPr>
              <w:pStyle w:val="TableParagraph"/>
              <w:spacing w:before="40" w:line="276" w:lineRule="auto"/>
              <w:ind w:left="290" w:right="91"/>
              <w:jc w:val="both"/>
              <w:rPr>
                <w:sz w:val="24"/>
              </w:rPr>
            </w:pPr>
            <w:r>
              <w:rPr>
                <w:sz w:val="24"/>
              </w:rPr>
              <w:t>Самостоятельно заполнять форму (в том числе электронную) и составлять простейший документ при использовании федеральной государственной информационной системы «Единый портал государственных и муниципальных услуг (функций)» (</w:t>
            </w:r>
            <w:hyperlink r:id="rId48">
              <w:r>
                <w:rPr>
                  <w:color w:val="0000FF"/>
                  <w:sz w:val="21"/>
                </w:rPr>
                <w:t>постановление</w:t>
              </w:r>
            </w:hyperlink>
            <w:r>
              <w:rPr>
                <w:color w:val="0000FF"/>
                <w:sz w:val="21"/>
              </w:rPr>
              <w:t xml:space="preserve"> </w:t>
            </w:r>
            <w:r>
              <w:rPr>
                <w:sz w:val="24"/>
              </w:rPr>
              <w:t>Правительства Российской Федерации от 24 октября 2011 г. N 861 «О федеральных государственных информационных системах, обеспечивающих</w:t>
            </w:r>
            <w:r>
              <w:rPr>
                <w:spacing w:val="64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предоставление</w:t>
            </w:r>
            <w:r>
              <w:rPr>
                <w:spacing w:val="64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в</w:t>
            </w:r>
            <w:r>
              <w:rPr>
                <w:spacing w:val="63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электронной</w:t>
            </w:r>
            <w:r>
              <w:rPr>
                <w:spacing w:val="64"/>
                <w:w w:val="15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форме</w:t>
            </w:r>
          </w:p>
          <w:p w:rsidR="001D5A32" w:rsidRDefault="00980C39">
            <w:pPr>
              <w:pStyle w:val="TableParagraph"/>
              <w:spacing w:before="1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государственных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муниципальных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услуг (осуществление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функций)»)</w:t>
            </w:r>
          </w:p>
        </w:tc>
      </w:tr>
      <w:tr w:rsidR="001D5A32">
        <w:trPr>
          <w:trHeight w:val="2266"/>
        </w:trPr>
        <w:tc>
          <w:tcPr>
            <w:tcW w:w="1854" w:type="dxa"/>
          </w:tcPr>
          <w:p w:rsidR="001D5A32" w:rsidRDefault="001D5A32">
            <w:pPr>
              <w:pStyle w:val="TableParagraph"/>
              <w:rPr>
                <w:b/>
                <w:sz w:val="24"/>
              </w:rPr>
            </w:pPr>
          </w:p>
          <w:p w:rsidR="001D5A32" w:rsidRDefault="001D5A32">
            <w:pPr>
              <w:pStyle w:val="TableParagraph"/>
              <w:rPr>
                <w:b/>
                <w:sz w:val="24"/>
              </w:rPr>
            </w:pPr>
          </w:p>
          <w:p w:rsidR="001D5A32" w:rsidRDefault="001D5A32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spacing w:before="1"/>
              <w:ind w:left="19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2.16</w:t>
            </w:r>
          </w:p>
        </w:tc>
        <w:tc>
          <w:tcPr>
            <w:tcW w:w="7712" w:type="dxa"/>
          </w:tcPr>
          <w:p w:rsidR="001D5A32" w:rsidRDefault="00980C39">
            <w:pPr>
              <w:pStyle w:val="TableParagraph"/>
              <w:spacing w:before="35" w:line="276" w:lineRule="auto"/>
              <w:ind w:left="290" w:right="93"/>
              <w:jc w:val="both"/>
              <w:rPr>
                <w:sz w:val="24"/>
              </w:rPr>
            </w:pPr>
            <w:r>
              <w:rPr>
                <w:sz w:val="24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культур: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парах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группах,</w:t>
            </w:r>
          </w:p>
          <w:p w:rsidR="001D5A32" w:rsidRDefault="00980C39">
            <w:pPr>
              <w:pStyle w:val="TableParagraph"/>
              <w:spacing w:before="2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исследовательские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проекты</w:t>
            </w:r>
          </w:p>
        </w:tc>
      </w:tr>
      <w:tr w:rsidR="001D5A32">
        <w:trPr>
          <w:trHeight w:val="364"/>
        </w:trPr>
        <w:tc>
          <w:tcPr>
            <w:tcW w:w="1854" w:type="dxa"/>
          </w:tcPr>
          <w:p w:rsidR="001D5A32" w:rsidRDefault="00980C39">
            <w:pPr>
              <w:pStyle w:val="TableParagraph"/>
              <w:spacing w:before="35"/>
              <w:ind w:left="191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712" w:type="dxa"/>
          </w:tcPr>
          <w:p w:rsidR="001D5A32" w:rsidRDefault="00980C39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«Культура»</w:t>
            </w:r>
          </w:p>
        </w:tc>
      </w:tr>
      <w:tr w:rsidR="001D5A32">
        <w:trPr>
          <w:trHeight w:val="1310"/>
        </w:trPr>
        <w:tc>
          <w:tcPr>
            <w:tcW w:w="1854" w:type="dxa"/>
          </w:tcPr>
          <w:p w:rsidR="001D5A32" w:rsidRDefault="001D5A32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7712" w:type="dxa"/>
          </w:tcPr>
          <w:p w:rsidR="001D5A32" w:rsidRDefault="00980C39">
            <w:pPr>
              <w:pStyle w:val="TableParagraph"/>
              <w:spacing w:before="35" w:line="276" w:lineRule="auto"/>
              <w:ind w:left="290" w:right="97"/>
              <w:jc w:val="both"/>
              <w:rPr>
                <w:sz w:val="24"/>
              </w:rPr>
            </w:pPr>
            <w:r>
              <w:rPr>
                <w:sz w:val="24"/>
              </w:rPr>
              <w:t>Осваивать и применять знания о процессах и явлениях в духовной жизни общества, о науке и образовании, системе образования в Российской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Федерации,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религии,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мировых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религиях,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искусстве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1D5A32" w:rsidRDefault="00980C39">
            <w:pPr>
              <w:pStyle w:val="TableParagraph"/>
              <w:spacing w:line="275" w:lineRule="exact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видах</w:t>
            </w:r>
          </w:p>
        </w:tc>
      </w:tr>
      <w:tr w:rsidR="001D5A32">
        <w:trPr>
          <w:trHeight w:val="359"/>
        </w:trPr>
        <w:tc>
          <w:tcPr>
            <w:tcW w:w="1854" w:type="dxa"/>
          </w:tcPr>
          <w:p w:rsidR="001D5A32" w:rsidRDefault="00980C39">
            <w:pPr>
              <w:pStyle w:val="TableParagraph"/>
              <w:spacing w:before="40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7712" w:type="dxa"/>
          </w:tcPr>
          <w:p w:rsidR="001D5A32" w:rsidRDefault="00980C39">
            <w:pPr>
              <w:pStyle w:val="TableParagraph"/>
              <w:spacing w:before="40"/>
              <w:ind w:left="290"/>
              <w:rPr>
                <w:sz w:val="24"/>
              </w:rPr>
            </w:pPr>
            <w:r>
              <w:rPr>
                <w:sz w:val="24"/>
              </w:rPr>
              <w:t>Характеризовать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искусство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сферу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</w:tr>
    </w:tbl>
    <w:p w:rsidR="001D5A32" w:rsidRDefault="001D5A32">
      <w:pPr>
        <w:pStyle w:val="TableParagraph"/>
        <w:rPr>
          <w:sz w:val="24"/>
        </w:rPr>
        <w:sectPr w:rsidR="001D5A32">
          <w:type w:val="continuous"/>
          <w:pgSz w:w="11910" w:h="16390"/>
          <w:pgMar w:top="1120" w:right="425" w:bottom="990" w:left="708" w:header="720" w:footer="720" w:gutter="0"/>
          <w:cols w:space="720"/>
        </w:sectPr>
      </w:pPr>
    </w:p>
    <w:tbl>
      <w:tblPr>
        <w:tblW w:w="0" w:type="auto"/>
        <w:tblInd w:w="89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4"/>
        <w:gridCol w:w="7712"/>
      </w:tblGrid>
      <w:tr w:rsidR="001D5A32">
        <w:trPr>
          <w:trHeight w:val="998"/>
        </w:trPr>
        <w:tc>
          <w:tcPr>
            <w:tcW w:w="1854" w:type="dxa"/>
          </w:tcPr>
          <w:p w:rsidR="001D5A32" w:rsidRDefault="001D5A32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7712" w:type="dxa"/>
          </w:tcPr>
          <w:p w:rsidR="001D5A32" w:rsidRDefault="00980C39">
            <w:pPr>
              <w:pStyle w:val="TableParagraph"/>
              <w:spacing w:before="11" w:line="316" w:lineRule="exact"/>
              <w:ind w:left="290" w:right="99"/>
              <w:jc w:val="both"/>
              <w:rPr>
                <w:sz w:val="24"/>
              </w:rPr>
            </w:pPr>
            <w:r>
              <w:rPr>
                <w:sz w:val="24"/>
              </w:rPr>
              <w:t>Приводить примеры политики российского государства в сфере культуры и образования; влияния образования на социализацию личности; достижений современной российской науки</w:t>
            </w:r>
          </w:p>
        </w:tc>
      </w:tr>
      <w:tr w:rsidR="001D5A32">
        <w:trPr>
          <w:trHeight w:val="365"/>
        </w:trPr>
        <w:tc>
          <w:tcPr>
            <w:tcW w:w="1854" w:type="dxa"/>
          </w:tcPr>
          <w:p w:rsidR="001D5A32" w:rsidRDefault="00980C39">
            <w:pPr>
              <w:pStyle w:val="TableParagraph"/>
              <w:spacing w:before="35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7712" w:type="dxa"/>
          </w:tcPr>
          <w:p w:rsidR="001D5A32" w:rsidRDefault="00980C39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Классифицировать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разным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признакам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культуры</w:t>
            </w:r>
          </w:p>
        </w:tc>
      </w:tr>
      <w:tr w:rsidR="001D5A32">
        <w:trPr>
          <w:trHeight w:val="676"/>
        </w:trPr>
        <w:tc>
          <w:tcPr>
            <w:tcW w:w="1854" w:type="dxa"/>
          </w:tcPr>
          <w:p w:rsidR="001D5A32" w:rsidRDefault="00980C39">
            <w:pPr>
              <w:pStyle w:val="TableParagraph"/>
              <w:spacing w:before="193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7712" w:type="dxa"/>
          </w:tcPr>
          <w:p w:rsidR="001D5A32" w:rsidRDefault="00980C39">
            <w:pPr>
              <w:pStyle w:val="TableParagraph"/>
              <w:tabs>
                <w:tab w:val="left" w:pos="1829"/>
                <w:tab w:val="left" w:pos="2884"/>
                <w:tab w:val="left" w:pos="4261"/>
                <w:tab w:val="left" w:pos="5983"/>
                <w:tab w:val="left" w:pos="6458"/>
              </w:tabs>
              <w:spacing w:before="6" w:line="316" w:lineRule="exact"/>
              <w:ind w:left="290" w:right="93"/>
              <w:rPr>
                <w:sz w:val="24"/>
              </w:rPr>
            </w:pPr>
            <w:r>
              <w:rPr>
                <w:spacing w:val="-2"/>
                <w:sz w:val="24"/>
              </w:rPr>
              <w:t>Сравнивать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формы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культуры,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естественные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  <w:t>социально-гуманитарные науки, виды искусств</w:t>
            </w:r>
          </w:p>
        </w:tc>
      </w:tr>
      <w:tr w:rsidR="001D5A32">
        <w:trPr>
          <w:trHeight w:val="681"/>
        </w:trPr>
        <w:tc>
          <w:tcPr>
            <w:tcW w:w="1854" w:type="dxa"/>
          </w:tcPr>
          <w:p w:rsidR="001D5A32" w:rsidRDefault="00980C39">
            <w:pPr>
              <w:pStyle w:val="TableParagraph"/>
              <w:spacing w:before="198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3.6</w:t>
            </w:r>
          </w:p>
        </w:tc>
        <w:tc>
          <w:tcPr>
            <w:tcW w:w="7712" w:type="dxa"/>
          </w:tcPr>
          <w:p w:rsidR="001D5A32" w:rsidRDefault="00980C39">
            <w:pPr>
              <w:pStyle w:val="TableParagraph"/>
              <w:spacing w:before="11" w:line="316" w:lineRule="exact"/>
              <w:ind w:left="290" w:right="144"/>
              <w:rPr>
                <w:sz w:val="24"/>
              </w:rPr>
            </w:pPr>
            <w:r>
              <w:rPr>
                <w:sz w:val="24"/>
              </w:rPr>
              <w:t>Устанавливать и объяснять взаимосвязь развития духовной культуры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формирования личности, взаимовлияние науки и образования</w:t>
            </w:r>
          </w:p>
        </w:tc>
      </w:tr>
      <w:tr w:rsidR="001D5A32">
        <w:trPr>
          <w:trHeight w:val="681"/>
        </w:trPr>
        <w:tc>
          <w:tcPr>
            <w:tcW w:w="1854" w:type="dxa"/>
          </w:tcPr>
          <w:p w:rsidR="001D5A32" w:rsidRDefault="00980C39">
            <w:pPr>
              <w:pStyle w:val="TableParagraph"/>
              <w:spacing w:before="194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3.7</w:t>
            </w:r>
          </w:p>
        </w:tc>
        <w:tc>
          <w:tcPr>
            <w:tcW w:w="7712" w:type="dxa"/>
          </w:tcPr>
          <w:p w:rsidR="001D5A32" w:rsidRDefault="00980C39">
            <w:pPr>
              <w:pStyle w:val="TableParagraph"/>
              <w:spacing w:before="4" w:line="318" w:lineRule="exact"/>
              <w:ind w:left="290"/>
              <w:rPr>
                <w:sz w:val="24"/>
              </w:rPr>
            </w:pPr>
            <w:r>
              <w:rPr>
                <w:sz w:val="24"/>
              </w:rPr>
              <w:t xml:space="preserve">Использовать полученные знания для объяснения роли непрерывного </w:t>
            </w:r>
            <w:r>
              <w:rPr>
                <w:spacing w:val="-2"/>
                <w:sz w:val="24"/>
              </w:rPr>
              <w:t>образования</w:t>
            </w:r>
          </w:p>
        </w:tc>
      </w:tr>
      <w:tr w:rsidR="001D5A32">
        <w:trPr>
          <w:trHeight w:val="993"/>
        </w:trPr>
        <w:tc>
          <w:tcPr>
            <w:tcW w:w="1854" w:type="dxa"/>
          </w:tcPr>
          <w:p w:rsidR="001D5A32" w:rsidRDefault="001D5A32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spacing w:before="1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3.8</w:t>
            </w:r>
          </w:p>
        </w:tc>
        <w:tc>
          <w:tcPr>
            <w:tcW w:w="7712" w:type="dxa"/>
          </w:tcPr>
          <w:p w:rsidR="001D5A32" w:rsidRDefault="00980C39">
            <w:pPr>
              <w:pStyle w:val="TableParagraph"/>
              <w:spacing w:before="6" w:line="316" w:lineRule="exact"/>
              <w:ind w:left="290" w:right="9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Определять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аргументировать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точки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зрения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социальных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ценностей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 </w:t>
            </w:r>
            <w:r>
              <w:rPr>
                <w:sz w:val="24"/>
              </w:rPr>
              <w:t>опорой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обществоведческие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знания,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факты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общественной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своё отношение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 достижениям отечественной культуры</w:t>
            </w:r>
          </w:p>
        </w:tc>
      </w:tr>
      <w:tr w:rsidR="001D5A32">
        <w:trPr>
          <w:trHeight w:val="682"/>
        </w:trPr>
        <w:tc>
          <w:tcPr>
            <w:tcW w:w="1854" w:type="dxa"/>
          </w:tcPr>
          <w:p w:rsidR="001D5A32" w:rsidRDefault="00980C39">
            <w:pPr>
              <w:pStyle w:val="TableParagraph"/>
              <w:spacing w:before="199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3.9</w:t>
            </w:r>
          </w:p>
        </w:tc>
        <w:tc>
          <w:tcPr>
            <w:tcW w:w="7712" w:type="dxa"/>
          </w:tcPr>
          <w:p w:rsidR="001D5A32" w:rsidRDefault="00980C39">
            <w:pPr>
              <w:pStyle w:val="TableParagraph"/>
              <w:spacing w:before="9" w:line="318" w:lineRule="exact"/>
              <w:ind w:left="290"/>
              <w:rPr>
                <w:sz w:val="24"/>
              </w:rPr>
            </w:pPr>
            <w:r>
              <w:rPr>
                <w:sz w:val="24"/>
              </w:rPr>
              <w:t>Решать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познавательные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практические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задачи,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касающиеся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многообразия духовной культуры</w:t>
            </w:r>
          </w:p>
        </w:tc>
      </w:tr>
      <w:tr w:rsidR="001D5A32">
        <w:trPr>
          <w:trHeight w:val="1315"/>
        </w:trPr>
        <w:tc>
          <w:tcPr>
            <w:tcW w:w="1854" w:type="dxa"/>
          </w:tcPr>
          <w:p w:rsidR="001D5A32" w:rsidRDefault="001D5A32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3.10</w:t>
            </w:r>
          </w:p>
        </w:tc>
        <w:tc>
          <w:tcPr>
            <w:tcW w:w="7712" w:type="dxa"/>
          </w:tcPr>
          <w:p w:rsidR="001D5A32" w:rsidRDefault="00980C39">
            <w:pPr>
              <w:pStyle w:val="TableParagraph"/>
              <w:spacing w:before="35" w:line="278" w:lineRule="auto"/>
              <w:ind w:left="290" w:right="100"/>
              <w:jc w:val="both"/>
              <w:rPr>
                <w:sz w:val="24"/>
              </w:rPr>
            </w:pPr>
            <w:r>
              <w:rPr>
                <w:sz w:val="24"/>
              </w:rPr>
              <w:t>Овладевать смысловым чтением текстов по проблемам развития современной культуры, составлять план, преобразовывать текстовую информацию</w:t>
            </w:r>
            <w:r>
              <w:rPr>
                <w:spacing w:val="56"/>
                <w:sz w:val="24"/>
              </w:rPr>
              <w:t xml:space="preserve">   </w:t>
            </w:r>
            <w:r>
              <w:rPr>
                <w:sz w:val="24"/>
              </w:rPr>
              <w:t>в</w:t>
            </w:r>
            <w:r>
              <w:rPr>
                <w:spacing w:val="58"/>
                <w:sz w:val="24"/>
              </w:rPr>
              <w:t xml:space="preserve">   </w:t>
            </w:r>
            <w:r>
              <w:rPr>
                <w:sz w:val="24"/>
              </w:rPr>
              <w:t>модели</w:t>
            </w:r>
            <w:r>
              <w:rPr>
                <w:spacing w:val="58"/>
                <w:sz w:val="24"/>
              </w:rPr>
              <w:t xml:space="preserve">   </w:t>
            </w:r>
            <w:r>
              <w:rPr>
                <w:sz w:val="24"/>
              </w:rPr>
              <w:t>(таблицу,</w:t>
            </w:r>
            <w:r>
              <w:rPr>
                <w:spacing w:val="59"/>
                <w:sz w:val="24"/>
              </w:rPr>
              <w:t xml:space="preserve">   </w:t>
            </w:r>
            <w:r>
              <w:rPr>
                <w:sz w:val="24"/>
              </w:rPr>
              <w:t>диаграмму,</w:t>
            </w:r>
            <w:r>
              <w:rPr>
                <w:spacing w:val="60"/>
                <w:sz w:val="24"/>
              </w:rPr>
              <w:t xml:space="preserve">   </w:t>
            </w:r>
            <w:r>
              <w:rPr>
                <w:sz w:val="24"/>
              </w:rPr>
              <w:t>схему)</w:t>
            </w:r>
            <w:r>
              <w:rPr>
                <w:spacing w:val="59"/>
                <w:sz w:val="24"/>
              </w:rPr>
              <w:t xml:space="preserve">   </w:t>
            </w:r>
            <w:r>
              <w:rPr>
                <w:spacing w:val="-10"/>
                <w:sz w:val="24"/>
              </w:rPr>
              <w:t>и</w:t>
            </w:r>
          </w:p>
          <w:p w:rsidR="001D5A32" w:rsidRDefault="00980C39">
            <w:pPr>
              <w:pStyle w:val="TableParagraph"/>
              <w:spacing w:line="271" w:lineRule="exact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преобразовывать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предложенные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модели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текст</w:t>
            </w:r>
          </w:p>
        </w:tc>
      </w:tr>
      <w:tr w:rsidR="001D5A32">
        <w:trPr>
          <w:trHeight w:val="998"/>
        </w:trPr>
        <w:tc>
          <w:tcPr>
            <w:tcW w:w="1854" w:type="dxa"/>
          </w:tcPr>
          <w:p w:rsidR="001D5A32" w:rsidRDefault="001D5A32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spacing w:before="1"/>
              <w:ind w:left="19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3.11</w:t>
            </w:r>
          </w:p>
        </w:tc>
        <w:tc>
          <w:tcPr>
            <w:tcW w:w="7712" w:type="dxa"/>
          </w:tcPr>
          <w:p w:rsidR="001D5A32" w:rsidRDefault="00980C39">
            <w:pPr>
              <w:pStyle w:val="TableParagraph"/>
              <w:spacing w:before="35" w:line="276" w:lineRule="auto"/>
              <w:ind w:left="290"/>
              <w:rPr>
                <w:sz w:val="24"/>
              </w:rPr>
            </w:pPr>
            <w:r>
              <w:rPr>
                <w:sz w:val="24"/>
              </w:rPr>
              <w:t>Осуществлять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поиск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ответственности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современных учёных, 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религиозных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объединениях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 Российской Федерации,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роли</w:t>
            </w:r>
          </w:p>
          <w:p w:rsidR="001D5A32" w:rsidRDefault="00980C39">
            <w:pPr>
              <w:pStyle w:val="TableParagraph"/>
              <w:spacing w:before="3"/>
              <w:ind w:left="290"/>
              <w:rPr>
                <w:sz w:val="24"/>
              </w:rPr>
            </w:pPr>
            <w:r>
              <w:rPr>
                <w:sz w:val="24"/>
              </w:rPr>
              <w:t>искусства, науки, религии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жизни человека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общества</w:t>
            </w:r>
          </w:p>
        </w:tc>
      </w:tr>
      <w:tr w:rsidR="001D5A32">
        <w:trPr>
          <w:trHeight w:val="993"/>
        </w:trPr>
        <w:tc>
          <w:tcPr>
            <w:tcW w:w="1854" w:type="dxa"/>
          </w:tcPr>
          <w:p w:rsidR="001D5A32" w:rsidRDefault="001D5A32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spacing w:before="1"/>
              <w:ind w:left="19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3.12</w:t>
            </w:r>
          </w:p>
        </w:tc>
        <w:tc>
          <w:tcPr>
            <w:tcW w:w="7712" w:type="dxa"/>
          </w:tcPr>
          <w:p w:rsidR="001D5A32" w:rsidRDefault="00980C39">
            <w:pPr>
              <w:pStyle w:val="TableParagraph"/>
              <w:spacing w:before="6" w:line="316" w:lineRule="exact"/>
              <w:ind w:left="290" w:right="92"/>
              <w:jc w:val="both"/>
              <w:rPr>
                <w:sz w:val="24"/>
              </w:rPr>
            </w:pPr>
            <w:r>
              <w:rPr>
                <w:sz w:val="24"/>
              </w:rPr>
              <w:t>Анализировать, систематизировать, критически оценивать и обобщать социальную информацию, представленную в разных формах, при изучении искусства, религии, науки и образования</w:t>
            </w:r>
          </w:p>
        </w:tc>
      </w:tr>
      <w:tr w:rsidR="001D5A32">
        <w:trPr>
          <w:trHeight w:val="681"/>
        </w:trPr>
        <w:tc>
          <w:tcPr>
            <w:tcW w:w="1854" w:type="dxa"/>
          </w:tcPr>
          <w:p w:rsidR="001D5A32" w:rsidRDefault="00980C39">
            <w:pPr>
              <w:pStyle w:val="TableParagraph"/>
              <w:spacing w:before="198"/>
              <w:ind w:left="19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3.13</w:t>
            </w:r>
          </w:p>
        </w:tc>
        <w:tc>
          <w:tcPr>
            <w:tcW w:w="7712" w:type="dxa"/>
          </w:tcPr>
          <w:p w:rsidR="001D5A32" w:rsidRDefault="00980C39">
            <w:pPr>
              <w:pStyle w:val="TableParagraph"/>
              <w:spacing w:before="11" w:line="316" w:lineRule="exact"/>
              <w:ind w:left="290"/>
              <w:rPr>
                <w:sz w:val="24"/>
              </w:rPr>
            </w:pPr>
            <w:r>
              <w:rPr>
                <w:sz w:val="24"/>
              </w:rPr>
              <w:t>Оценивать собственные поступки, поведение людей в духовной сфере жизни общества</w:t>
            </w:r>
          </w:p>
        </w:tc>
      </w:tr>
      <w:tr w:rsidR="001D5A32">
        <w:trPr>
          <w:trHeight w:val="998"/>
        </w:trPr>
        <w:tc>
          <w:tcPr>
            <w:tcW w:w="1854" w:type="dxa"/>
          </w:tcPr>
          <w:p w:rsidR="001D5A32" w:rsidRDefault="001D5A32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3.14</w:t>
            </w:r>
          </w:p>
        </w:tc>
        <w:tc>
          <w:tcPr>
            <w:tcW w:w="7712" w:type="dxa"/>
          </w:tcPr>
          <w:p w:rsidR="001D5A32" w:rsidRDefault="00980C39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полученные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знания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для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публичного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представления</w:t>
            </w:r>
          </w:p>
          <w:p w:rsidR="001D5A32" w:rsidRDefault="00980C39">
            <w:pPr>
              <w:pStyle w:val="TableParagraph"/>
              <w:tabs>
                <w:tab w:val="left" w:pos="1714"/>
                <w:tab w:val="left" w:pos="2486"/>
                <w:tab w:val="left" w:pos="4054"/>
                <w:tab w:val="left" w:pos="7493"/>
              </w:tabs>
              <w:spacing w:before="11" w:line="310" w:lineRule="atLeast"/>
              <w:ind w:left="290" w:right="98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результатов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своей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деятельности</w:t>
            </w:r>
            <w:r>
              <w:rPr>
                <w:sz w:val="24"/>
              </w:rPr>
              <w:tab/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сфере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духовной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соответствии с особенностями аудитории и регламентом</w:t>
            </w:r>
          </w:p>
        </w:tc>
      </w:tr>
      <w:tr w:rsidR="001D5A32">
        <w:trPr>
          <w:trHeight w:val="998"/>
        </w:trPr>
        <w:tc>
          <w:tcPr>
            <w:tcW w:w="1854" w:type="dxa"/>
          </w:tcPr>
          <w:p w:rsidR="001D5A32" w:rsidRDefault="001D5A32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spacing w:before="1"/>
              <w:ind w:left="19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3.15</w:t>
            </w:r>
          </w:p>
        </w:tc>
        <w:tc>
          <w:tcPr>
            <w:tcW w:w="7712" w:type="dxa"/>
          </w:tcPr>
          <w:p w:rsidR="001D5A32" w:rsidRDefault="00980C39">
            <w:pPr>
              <w:pStyle w:val="TableParagraph"/>
              <w:tabs>
                <w:tab w:val="left" w:pos="4275"/>
                <w:tab w:val="left" w:pos="7230"/>
              </w:tabs>
              <w:spacing w:before="35" w:line="276" w:lineRule="auto"/>
              <w:ind w:left="290" w:right="101"/>
              <w:rPr>
                <w:sz w:val="24"/>
              </w:rPr>
            </w:pPr>
            <w:r>
              <w:rPr>
                <w:sz w:val="24"/>
              </w:rPr>
              <w:t>Приобретать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осуществления</w:t>
            </w:r>
            <w:r>
              <w:rPr>
                <w:sz w:val="24"/>
              </w:rPr>
              <w:tab/>
              <w:t>совместной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при </w:t>
            </w:r>
            <w:r>
              <w:rPr>
                <w:sz w:val="24"/>
              </w:rPr>
              <w:t>изучении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национальных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религиозных</w:t>
            </w:r>
          </w:p>
          <w:p w:rsidR="001D5A32" w:rsidRDefault="00980C39">
            <w:pPr>
              <w:pStyle w:val="TableParagraph"/>
              <w:spacing w:before="3"/>
              <w:ind w:left="290"/>
              <w:rPr>
                <w:sz w:val="24"/>
              </w:rPr>
            </w:pPr>
            <w:r>
              <w:rPr>
                <w:spacing w:val="-2"/>
                <w:sz w:val="24"/>
              </w:rPr>
              <w:t>ценностей</w:t>
            </w:r>
          </w:p>
        </w:tc>
      </w:tr>
      <w:tr w:rsidR="001D5A32">
        <w:trPr>
          <w:trHeight w:val="360"/>
        </w:trPr>
        <w:tc>
          <w:tcPr>
            <w:tcW w:w="1854" w:type="dxa"/>
          </w:tcPr>
          <w:p w:rsidR="001D5A32" w:rsidRDefault="00980C39">
            <w:pPr>
              <w:pStyle w:val="TableParagraph"/>
              <w:spacing w:before="35"/>
              <w:ind w:left="191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712" w:type="dxa"/>
          </w:tcPr>
          <w:p w:rsidR="001D5A32" w:rsidRDefault="00980C39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«Экономика»</w:t>
            </w:r>
          </w:p>
        </w:tc>
      </w:tr>
      <w:tr w:rsidR="001D5A32">
        <w:trPr>
          <w:trHeight w:val="1315"/>
        </w:trPr>
        <w:tc>
          <w:tcPr>
            <w:tcW w:w="1854" w:type="dxa"/>
          </w:tcPr>
          <w:p w:rsidR="001D5A32" w:rsidRDefault="001D5A32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7712" w:type="dxa"/>
          </w:tcPr>
          <w:p w:rsidR="001D5A32" w:rsidRDefault="00980C39">
            <w:pPr>
              <w:pStyle w:val="TableParagraph"/>
              <w:spacing w:before="11" w:line="316" w:lineRule="exact"/>
              <w:ind w:left="290" w:right="99"/>
              <w:jc w:val="both"/>
              <w:rPr>
                <w:sz w:val="24"/>
              </w:rPr>
            </w:pPr>
            <w:r>
              <w:rPr>
                <w:sz w:val="24"/>
              </w:rPr>
              <w:t>Осваивать и применять знания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хозяйственной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системе, собственности, механизме рыночного регулирования экономики, роли государства в экономике, видах налогов, государственном бюджете, о влиянии государственной политики на развитие экономики</w:t>
            </w:r>
          </w:p>
        </w:tc>
      </w:tr>
      <w:tr w:rsidR="001D5A32">
        <w:trPr>
          <w:trHeight w:val="681"/>
        </w:trPr>
        <w:tc>
          <w:tcPr>
            <w:tcW w:w="1854" w:type="dxa"/>
          </w:tcPr>
          <w:p w:rsidR="001D5A32" w:rsidRDefault="00980C39">
            <w:pPr>
              <w:pStyle w:val="TableParagraph"/>
              <w:spacing w:before="199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7712" w:type="dxa"/>
          </w:tcPr>
          <w:p w:rsidR="001D5A32" w:rsidRDefault="00980C39">
            <w:pPr>
              <w:pStyle w:val="TableParagraph"/>
              <w:spacing w:before="1" w:line="322" w:lineRule="exact"/>
              <w:ind w:left="290"/>
              <w:rPr>
                <w:sz w:val="24"/>
              </w:rPr>
            </w:pPr>
            <w:r>
              <w:rPr>
                <w:sz w:val="24"/>
              </w:rPr>
              <w:t>Характеризовать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объекты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спроса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рынке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финансовом рынке; функции денег</w:t>
            </w:r>
          </w:p>
        </w:tc>
      </w:tr>
      <w:tr w:rsidR="001D5A32">
        <w:trPr>
          <w:trHeight w:val="355"/>
        </w:trPr>
        <w:tc>
          <w:tcPr>
            <w:tcW w:w="1854" w:type="dxa"/>
          </w:tcPr>
          <w:p w:rsidR="001D5A32" w:rsidRDefault="00980C39">
            <w:pPr>
              <w:pStyle w:val="TableParagraph"/>
              <w:spacing w:before="35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7712" w:type="dxa"/>
          </w:tcPr>
          <w:p w:rsidR="001D5A32" w:rsidRDefault="00980C39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Приводить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проявления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ресурсов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</w:tbl>
    <w:p w:rsidR="001D5A32" w:rsidRDefault="001D5A32">
      <w:pPr>
        <w:pStyle w:val="TableParagraph"/>
        <w:rPr>
          <w:sz w:val="24"/>
        </w:rPr>
        <w:sectPr w:rsidR="001D5A32">
          <w:type w:val="continuous"/>
          <w:pgSz w:w="11910" w:h="16390"/>
          <w:pgMar w:top="1120" w:right="425" w:bottom="1227" w:left="708" w:header="720" w:footer="720" w:gutter="0"/>
          <w:cols w:space="720"/>
        </w:sectPr>
      </w:pPr>
    </w:p>
    <w:tbl>
      <w:tblPr>
        <w:tblW w:w="0" w:type="auto"/>
        <w:tblInd w:w="89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4"/>
        <w:gridCol w:w="7712"/>
      </w:tblGrid>
      <w:tr w:rsidR="001D5A32">
        <w:trPr>
          <w:trHeight w:val="364"/>
        </w:trPr>
        <w:tc>
          <w:tcPr>
            <w:tcW w:w="1854" w:type="dxa"/>
          </w:tcPr>
          <w:p w:rsidR="001D5A32" w:rsidRDefault="001D5A32">
            <w:pPr>
              <w:pStyle w:val="TableParagraph"/>
              <w:rPr>
                <w:sz w:val="24"/>
              </w:rPr>
            </w:pPr>
          </w:p>
        </w:tc>
        <w:tc>
          <w:tcPr>
            <w:tcW w:w="7712" w:type="dxa"/>
          </w:tcPr>
          <w:p w:rsidR="001D5A32" w:rsidRDefault="00980C39">
            <w:pPr>
              <w:pStyle w:val="TableParagraph"/>
              <w:spacing w:before="40"/>
              <w:ind w:left="290"/>
              <w:rPr>
                <w:sz w:val="24"/>
              </w:rPr>
            </w:pPr>
            <w:r>
              <w:rPr>
                <w:sz w:val="24"/>
              </w:rPr>
              <w:t>функций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домохозяйств</w:t>
            </w:r>
          </w:p>
        </w:tc>
      </w:tr>
      <w:tr w:rsidR="001D5A32">
        <w:trPr>
          <w:trHeight w:val="998"/>
        </w:trPr>
        <w:tc>
          <w:tcPr>
            <w:tcW w:w="1854" w:type="dxa"/>
          </w:tcPr>
          <w:p w:rsidR="001D5A32" w:rsidRDefault="001D5A32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spacing w:before="1"/>
              <w:ind w:right="67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7712" w:type="dxa"/>
          </w:tcPr>
          <w:p w:rsidR="001D5A32" w:rsidRDefault="00980C39">
            <w:pPr>
              <w:pStyle w:val="TableParagraph"/>
              <w:spacing w:before="6" w:line="316" w:lineRule="exact"/>
              <w:ind w:left="290" w:right="100"/>
              <w:jc w:val="both"/>
              <w:rPr>
                <w:sz w:val="24"/>
              </w:rPr>
            </w:pPr>
            <w:r>
              <w:rPr>
                <w:sz w:val="24"/>
              </w:rPr>
              <w:t>Классифицировать (в том числе устанавливать существенный признак классификации) видов экономической деятельности, факторов производства, видов налогов</w:t>
            </w:r>
          </w:p>
        </w:tc>
      </w:tr>
      <w:tr w:rsidR="001D5A32">
        <w:trPr>
          <w:trHeight w:val="676"/>
        </w:trPr>
        <w:tc>
          <w:tcPr>
            <w:tcW w:w="1854" w:type="dxa"/>
          </w:tcPr>
          <w:p w:rsidR="001D5A32" w:rsidRDefault="00980C39">
            <w:pPr>
              <w:pStyle w:val="TableParagraph"/>
              <w:spacing w:before="193"/>
              <w:ind w:right="67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7712" w:type="dxa"/>
          </w:tcPr>
          <w:p w:rsidR="001D5A32" w:rsidRDefault="00980C39">
            <w:pPr>
              <w:pStyle w:val="TableParagraph"/>
              <w:spacing w:before="6" w:line="316" w:lineRule="exact"/>
              <w:ind w:left="290"/>
              <w:rPr>
                <w:sz w:val="24"/>
              </w:rPr>
            </w:pPr>
            <w:r>
              <w:rPr>
                <w:sz w:val="24"/>
              </w:rPr>
              <w:t>Сравнивать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сбережений;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финансовые инструменты, используемые домохозяйствами</w:t>
            </w:r>
          </w:p>
        </w:tc>
      </w:tr>
      <w:tr w:rsidR="001D5A32">
        <w:trPr>
          <w:trHeight w:val="681"/>
        </w:trPr>
        <w:tc>
          <w:tcPr>
            <w:tcW w:w="1854" w:type="dxa"/>
          </w:tcPr>
          <w:p w:rsidR="001D5A32" w:rsidRDefault="00980C39">
            <w:pPr>
              <w:pStyle w:val="TableParagraph"/>
              <w:spacing w:before="198"/>
              <w:ind w:right="67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4.6</w:t>
            </w:r>
          </w:p>
        </w:tc>
        <w:tc>
          <w:tcPr>
            <w:tcW w:w="7712" w:type="dxa"/>
          </w:tcPr>
          <w:p w:rsidR="001D5A32" w:rsidRDefault="00980C39">
            <w:pPr>
              <w:pStyle w:val="TableParagraph"/>
              <w:tabs>
                <w:tab w:val="left" w:pos="2035"/>
                <w:tab w:val="left" w:pos="2380"/>
                <w:tab w:val="left" w:pos="3646"/>
                <w:tab w:val="left" w:pos="4418"/>
                <w:tab w:val="left" w:pos="6068"/>
                <w:tab w:val="left" w:pos="7479"/>
              </w:tabs>
              <w:spacing w:before="11" w:line="316" w:lineRule="exact"/>
              <w:ind w:left="290" w:right="97"/>
              <w:rPr>
                <w:sz w:val="24"/>
              </w:rPr>
            </w:pPr>
            <w:r>
              <w:rPr>
                <w:spacing w:val="-2"/>
                <w:sz w:val="24"/>
              </w:rPr>
              <w:t>Устанавливать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объяснять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связи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политических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потрясений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социально-экономических кризисов в государстве</w:t>
            </w:r>
          </w:p>
        </w:tc>
      </w:tr>
      <w:tr w:rsidR="001D5A32">
        <w:trPr>
          <w:trHeight w:val="998"/>
        </w:trPr>
        <w:tc>
          <w:tcPr>
            <w:tcW w:w="1854" w:type="dxa"/>
          </w:tcPr>
          <w:p w:rsidR="001D5A32" w:rsidRDefault="001D5A32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right="67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4.7</w:t>
            </w:r>
          </w:p>
        </w:tc>
        <w:tc>
          <w:tcPr>
            <w:tcW w:w="7712" w:type="dxa"/>
          </w:tcPr>
          <w:p w:rsidR="001D5A32" w:rsidRDefault="00980C39">
            <w:pPr>
              <w:pStyle w:val="TableParagraph"/>
              <w:spacing w:before="35" w:line="276" w:lineRule="auto"/>
              <w:ind w:left="290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полученные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объяснения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государственной политики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развитию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конкуренции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правомерного</w:t>
            </w:r>
          </w:p>
          <w:p w:rsidR="001D5A32" w:rsidRDefault="00980C39">
            <w:pPr>
              <w:pStyle w:val="TableParagraph"/>
              <w:spacing w:before="4"/>
              <w:ind w:left="290"/>
              <w:rPr>
                <w:sz w:val="24"/>
              </w:rPr>
            </w:pPr>
            <w:r>
              <w:rPr>
                <w:sz w:val="24"/>
              </w:rPr>
              <w:t>налогового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поведения</w:t>
            </w:r>
          </w:p>
        </w:tc>
      </w:tr>
      <w:tr w:rsidR="001D5A32">
        <w:trPr>
          <w:trHeight w:val="993"/>
        </w:trPr>
        <w:tc>
          <w:tcPr>
            <w:tcW w:w="1854" w:type="dxa"/>
          </w:tcPr>
          <w:p w:rsidR="001D5A32" w:rsidRDefault="001D5A32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spacing w:before="1"/>
              <w:ind w:right="67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4.8</w:t>
            </w:r>
          </w:p>
        </w:tc>
        <w:tc>
          <w:tcPr>
            <w:tcW w:w="7712" w:type="dxa"/>
          </w:tcPr>
          <w:p w:rsidR="001D5A32" w:rsidRDefault="00980C39">
            <w:pPr>
              <w:pStyle w:val="TableParagraph"/>
              <w:spacing w:before="6" w:line="316" w:lineRule="exact"/>
              <w:ind w:left="290" w:right="99"/>
              <w:jc w:val="both"/>
              <w:rPr>
                <w:sz w:val="24"/>
              </w:rPr>
            </w:pPr>
            <w:r>
              <w:rPr>
                <w:sz w:val="24"/>
              </w:rPr>
              <w:t>Определять и аргументировать с точки зрения социальных ценностей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с опорой на обществоведческие знания, факты общественной жизни своё отношение к различным экономическим процессам</w:t>
            </w:r>
          </w:p>
        </w:tc>
      </w:tr>
      <w:tr w:rsidR="001D5A32">
        <w:trPr>
          <w:trHeight w:val="681"/>
        </w:trPr>
        <w:tc>
          <w:tcPr>
            <w:tcW w:w="1854" w:type="dxa"/>
          </w:tcPr>
          <w:p w:rsidR="001D5A32" w:rsidRDefault="00980C39">
            <w:pPr>
              <w:pStyle w:val="TableParagraph"/>
              <w:spacing w:before="198"/>
              <w:ind w:right="67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4.9</w:t>
            </w:r>
          </w:p>
        </w:tc>
        <w:tc>
          <w:tcPr>
            <w:tcW w:w="7712" w:type="dxa"/>
          </w:tcPr>
          <w:p w:rsidR="001D5A32" w:rsidRDefault="00980C39">
            <w:pPr>
              <w:pStyle w:val="TableParagraph"/>
              <w:tabs>
                <w:tab w:val="left" w:pos="1311"/>
                <w:tab w:val="left" w:pos="3215"/>
                <w:tab w:val="left" w:pos="3613"/>
                <w:tab w:val="left" w:pos="5273"/>
                <w:tab w:val="left" w:pos="6280"/>
              </w:tabs>
              <w:spacing w:before="11" w:line="316" w:lineRule="exact"/>
              <w:ind w:left="290" w:right="99"/>
              <w:rPr>
                <w:sz w:val="24"/>
              </w:rPr>
            </w:pPr>
            <w:r>
              <w:rPr>
                <w:spacing w:val="-2"/>
                <w:sz w:val="24"/>
              </w:rPr>
              <w:t>Решать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познавательные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практические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задачи,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отражающие </w:t>
            </w:r>
            <w:r>
              <w:rPr>
                <w:sz w:val="24"/>
              </w:rPr>
              <w:t>типичные ситуации и социальные взаимодействия в сфере экономики</w:t>
            </w:r>
          </w:p>
        </w:tc>
      </w:tr>
      <w:tr w:rsidR="001D5A32">
        <w:trPr>
          <w:trHeight w:val="1632"/>
        </w:trPr>
        <w:tc>
          <w:tcPr>
            <w:tcW w:w="1854" w:type="dxa"/>
          </w:tcPr>
          <w:p w:rsidR="001D5A32" w:rsidRDefault="001D5A32">
            <w:pPr>
              <w:pStyle w:val="TableParagraph"/>
              <w:rPr>
                <w:b/>
                <w:sz w:val="24"/>
              </w:rPr>
            </w:pPr>
          </w:p>
          <w:p w:rsidR="001D5A32" w:rsidRDefault="001D5A32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right="61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4.10</w:t>
            </w:r>
          </w:p>
        </w:tc>
        <w:tc>
          <w:tcPr>
            <w:tcW w:w="7712" w:type="dxa"/>
          </w:tcPr>
          <w:p w:rsidR="001D5A32" w:rsidRDefault="00980C39">
            <w:pPr>
              <w:pStyle w:val="TableParagraph"/>
              <w:spacing w:before="40" w:line="276" w:lineRule="auto"/>
              <w:ind w:left="290" w:right="97"/>
              <w:jc w:val="both"/>
              <w:rPr>
                <w:sz w:val="24"/>
              </w:rPr>
            </w:pPr>
            <w:r>
              <w:rPr>
                <w:sz w:val="24"/>
              </w:rPr>
              <w:t>Овладевать смысловым чтением, преобразовывать текстовую экономическую информацию в модели (таблица, схема, график и другое), в том числе о свободных и экономических благах, целях экономической</w:t>
            </w:r>
            <w:r>
              <w:rPr>
                <w:spacing w:val="43"/>
                <w:sz w:val="24"/>
              </w:rPr>
              <w:t xml:space="preserve">  </w:t>
            </w:r>
            <w:r>
              <w:rPr>
                <w:sz w:val="24"/>
              </w:rPr>
              <w:t>политики</w:t>
            </w:r>
            <w:r>
              <w:rPr>
                <w:spacing w:val="42"/>
                <w:sz w:val="24"/>
              </w:rPr>
              <w:t xml:space="preserve">  </w:t>
            </w:r>
            <w:r>
              <w:rPr>
                <w:sz w:val="24"/>
              </w:rPr>
              <w:t>государства,</w:t>
            </w:r>
            <w:r>
              <w:rPr>
                <w:spacing w:val="44"/>
                <w:sz w:val="24"/>
              </w:rPr>
              <w:t xml:space="preserve">  </w:t>
            </w:r>
            <w:r>
              <w:rPr>
                <w:sz w:val="24"/>
              </w:rPr>
              <w:t>деньгах</w:t>
            </w:r>
            <w:r>
              <w:rPr>
                <w:spacing w:val="41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44"/>
                <w:sz w:val="24"/>
              </w:rPr>
              <w:t xml:space="preserve">  </w:t>
            </w:r>
            <w:r>
              <w:rPr>
                <w:sz w:val="24"/>
              </w:rPr>
              <w:t>их</w:t>
            </w:r>
            <w:r>
              <w:rPr>
                <w:spacing w:val="41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функциях,</w:t>
            </w:r>
          </w:p>
          <w:p w:rsidR="001D5A32" w:rsidRDefault="00980C39">
            <w:pPr>
              <w:pStyle w:val="TableParagraph"/>
              <w:spacing w:line="274" w:lineRule="exact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инфляции,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Центральном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Банке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</w:tr>
      <w:tr w:rsidR="001D5A32">
        <w:trPr>
          <w:trHeight w:val="1315"/>
        </w:trPr>
        <w:tc>
          <w:tcPr>
            <w:tcW w:w="1854" w:type="dxa"/>
          </w:tcPr>
          <w:p w:rsidR="001D5A32" w:rsidRDefault="001D5A32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right="61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4.11</w:t>
            </w:r>
          </w:p>
        </w:tc>
        <w:tc>
          <w:tcPr>
            <w:tcW w:w="7712" w:type="dxa"/>
          </w:tcPr>
          <w:p w:rsidR="001D5A32" w:rsidRDefault="00980C39">
            <w:pPr>
              <w:pStyle w:val="TableParagraph"/>
              <w:spacing w:before="40" w:line="276" w:lineRule="auto"/>
              <w:ind w:left="290" w:right="93"/>
              <w:jc w:val="both"/>
              <w:rPr>
                <w:sz w:val="24"/>
              </w:rPr>
            </w:pPr>
            <w:r>
              <w:rPr>
                <w:sz w:val="24"/>
              </w:rPr>
              <w:t>Извлекать информацию из адаптированных источников, публикаций СМИ и информационно-телекоммуникационной сети «Интернет» о тенденциях</w:t>
            </w:r>
            <w:r>
              <w:rPr>
                <w:spacing w:val="41"/>
                <w:sz w:val="24"/>
              </w:rPr>
              <w:t xml:space="preserve">  </w:t>
            </w:r>
            <w:r>
              <w:rPr>
                <w:sz w:val="24"/>
              </w:rPr>
              <w:t>развития</w:t>
            </w:r>
            <w:r>
              <w:rPr>
                <w:spacing w:val="44"/>
                <w:sz w:val="24"/>
              </w:rPr>
              <w:t xml:space="preserve">  </w:t>
            </w:r>
            <w:r>
              <w:rPr>
                <w:sz w:val="24"/>
              </w:rPr>
              <w:t>экономики</w:t>
            </w:r>
            <w:r>
              <w:rPr>
                <w:spacing w:val="45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45"/>
                <w:sz w:val="24"/>
              </w:rPr>
              <w:t xml:space="preserve">  </w:t>
            </w:r>
            <w:r>
              <w:rPr>
                <w:sz w:val="24"/>
              </w:rPr>
              <w:t>нашей</w:t>
            </w:r>
            <w:r>
              <w:rPr>
                <w:spacing w:val="42"/>
                <w:sz w:val="24"/>
              </w:rPr>
              <w:t xml:space="preserve">  </w:t>
            </w:r>
            <w:r>
              <w:rPr>
                <w:sz w:val="24"/>
              </w:rPr>
              <w:t>стране,</w:t>
            </w:r>
            <w:r>
              <w:rPr>
                <w:spacing w:val="46"/>
                <w:sz w:val="24"/>
              </w:rPr>
              <w:t xml:space="preserve">  </w:t>
            </w:r>
            <w:r>
              <w:rPr>
                <w:sz w:val="24"/>
              </w:rPr>
              <w:t>о</w:t>
            </w:r>
            <w:r>
              <w:rPr>
                <w:spacing w:val="44"/>
                <w:sz w:val="24"/>
              </w:rPr>
              <w:t xml:space="preserve">  </w:t>
            </w:r>
            <w:r>
              <w:rPr>
                <w:sz w:val="24"/>
              </w:rPr>
              <w:t>борьбе</w:t>
            </w:r>
            <w:r>
              <w:rPr>
                <w:spacing w:val="44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с</w:t>
            </w:r>
          </w:p>
          <w:p w:rsidR="001D5A32" w:rsidRDefault="00980C39">
            <w:pPr>
              <w:pStyle w:val="TableParagraph"/>
              <w:spacing w:line="275" w:lineRule="exact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различными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формами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финансового</w:t>
            </w:r>
            <w:r>
              <w:rPr>
                <w:spacing w:val="-2"/>
                <w:sz w:val="24"/>
              </w:rPr>
              <w:t xml:space="preserve"> мошенничества</w:t>
            </w:r>
          </w:p>
        </w:tc>
      </w:tr>
      <w:tr w:rsidR="001D5A32">
        <w:trPr>
          <w:trHeight w:val="1949"/>
        </w:trPr>
        <w:tc>
          <w:tcPr>
            <w:tcW w:w="1854" w:type="dxa"/>
          </w:tcPr>
          <w:p w:rsidR="001D5A32" w:rsidRDefault="001D5A32">
            <w:pPr>
              <w:pStyle w:val="TableParagraph"/>
              <w:rPr>
                <w:b/>
                <w:sz w:val="24"/>
              </w:rPr>
            </w:pPr>
          </w:p>
          <w:p w:rsidR="001D5A32" w:rsidRDefault="001D5A32">
            <w:pPr>
              <w:pStyle w:val="TableParagraph"/>
              <w:rPr>
                <w:b/>
                <w:sz w:val="24"/>
              </w:rPr>
            </w:pPr>
          </w:p>
          <w:p w:rsidR="001D5A32" w:rsidRDefault="001D5A32">
            <w:pPr>
              <w:pStyle w:val="TableParagraph"/>
              <w:spacing w:before="3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spacing w:before="1"/>
              <w:ind w:right="61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4.12</w:t>
            </w:r>
          </w:p>
        </w:tc>
        <w:tc>
          <w:tcPr>
            <w:tcW w:w="7712" w:type="dxa"/>
          </w:tcPr>
          <w:p w:rsidR="001D5A32" w:rsidRDefault="00980C39">
            <w:pPr>
              <w:pStyle w:val="TableParagraph"/>
              <w:spacing w:before="35" w:line="276" w:lineRule="auto"/>
              <w:ind w:left="290" w:right="88"/>
              <w:jc w:val="both"/>
              <w:rPr>
                <w:sz w:val="24"/>
              </w:rPr>
            </w:pPr>
            <w:r>
              <w:rPr>
                <w:sz w:val="24"/>
              </w:rPr>
              <w:t>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её с личным социальным опытом;</w:t>
            </w:r>
            <w:r>
              <w:rPr>
                <w:spacing w:val="67"/>
                <w:sz w:val="24"/>
              </w:rPr>
              <w:t xml:space="preserve">  </w:t>
            </w:r>
            <w:r>
              <w:rPr>
                <w:sz w:val="24"/>
              </w:rPr>
              <w:t>используя</w:t>
            </w:r>
            <w:r>
              <w:rPr>
                <w:spacing w:val="72"/>
                <w:sz w:val="24"/>
              </w:rPr>
              <w:t xml:space="preserve">  </w:t>
            </w:r>
            <w:r>
              <w:rPr>
                <w:sz w:val="24"/>
              </w:rPr>
              <w:t>обществоведческие</w:t>
            </w:r>
            <w:r>
              <w:rPr>
                <w:spacing w:val="71"/>
                <w:sz w:val="24"/>
              </w:rPr>
              <w:t xml:space="preserve">  </w:t>
            </w:r>
            <w:r>
              <w:rPr>
                <w:sz w:val="24"/>
              </w:rPr>
              <w:t>знания,</w:t>
            </w:r>
            <w:r>
              <w:rPr>
                <w:spacing w:val="70"/>
                <w:sz w:val="24"/>
              </w:rPr>
              <w:t xml:space="preserve">  </w:t>
            </w:r>
            <w:r>
              <w:rPr>
                <w:sz w:val="24"/>
              </w:rPr>
              <w:t>формулировать</w:t>
            </w:r>
          </w:p>
          <w:p w:rsidR="001D5A32" w:rsidRDefault="00980C39">
            <w:pPr>
              <w:pStyle w:val="TableParagraph"/>
              <w:spacing w:before="2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выводы, подкрепляя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аргументами</w:t>
            </w:r>
          </w:p>
        </w:tc>
      </w:tr>
      <w:tr w:rsidR="001D5A32">
        <w:trPr>
          <w:trHeight w:val="2587"/>
        </w:trPr>
        <w:tc>
          <w:tcPr>
            <w:tcW w:w="1854" w:type="dxa"/>
          </w:tcPr>
          <w:p w:rsidR="001D5A32" w:rsidRDefault="001D5A32">
            <w:pPr>
              <w:pStyle w:val="TableParagraph"/>
              <w:rPr>
                <w:b/>
                <w:sz w:val="24"/>
              </w:rPr>
            </w:pPr>
          </w:p>
          <w:p w:rsidR="001D5A32" w:rsidRDefault="001D5A32">
            <w:pPr>
              <w:pStyle w:val="TableParagraph"/>
              <w:rPr>
                <w:b/>
                <w:sz w:val="24"/>
              </w:rPr>
            </w:pPr>
          </w:p>
          <w:p w:rsidR="001D5A32" w:rsidRDefault="001D5A32">
            <w:pPr>
              <w:pStyle w:val="TableParagraph"/>
              <w:rPr>
                <w:b/>
                <w:sz w:val="24"/>
              </w:rPr>
            </w:pPr>
          </w:p>
          <w:p w:rsidR="001D5A32" w:rsidRDefault="001D5A32">
            <w:pPr>
              <w:pStyle w:val="TableParagraph"/>
              <w:spacing w:before="45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right="61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4.13</w:t>
            </w:r>
          </w:p>
        </w:tc>
        <w:tc>
          <w:tcPr>
            <w:tcW w:w="7712" w:type="dxa"/>
          </w:tcPr>
          <w:p w:rsidR="001D5A32" w:rsidRDefault="00980C39">
            <w:pPr>
              <w:pStyle w:val="TableParagraph"/>
              <w:spacing w:before="40" w:line="276" w:lineRule="auto"/>
              <w:ind w:left="290" w:right="96"/>
              <w:jc w:val="both"/>
              <w:rPr>
                <w:sz w:val="24"/>
              </w:rPr>
            </w:pPr>
            <w:r>
              <w:rPr>
                <w:sz w:val="24"/>
              </w:rPr>
              <w:t>Оценивать собственные поступки и поступки других людей с точки зрения их экономической рациональности (сложившиеся модели поведения производителей и потребителей; граждан, защищающих свои экономические интересы; практики осуществления экономических действий на основе рационального выбора в условиях ограниченных ресурсов;, распределения семейных ресурсов; для оценки</w:t>
            </w:r>
            <w:r>
              <w:rPr>
                <w:spacing w:val="63"/>
                <w:sz w:val="24"/>
              </w:rPr>
              <w:t xml:space="preserve">   </w:t>
            </w:r>
            <w:r>
              <w:rPr>
                <w:sz w:val="24"/>
              </w:rPr>
              <w:t>рисков</w:t>
            </w:r>
            <w:r>
              <w:rPr>
                <w:spacing w:val="62"/>
                <w:sz w:val="24"/>
              </w:rPr>
              <w:t xml:space="preserve">   </w:t>
            </w:r>
            <w:r>
              <w:rPr>
                <w:sz w:val="24"/>
              </w:rPr>
              <w:t>осуществления</w:t>
            </w:r>
            <w:r>
              <w:rPr>
                <w:spacing w:val="65"/>
                <w:sz w:val="24"/>
              </w:rPr>
              <w:t xml:space="preserve">   </w:t>
            </w:r>
            <w:r>
              <w:rPr>
                <w:sz w:val="24"/>
              </w:rPr>
              <w:t>финансовых</w:t>
            </w:r>
            <w:r>
              <w:rPr>
                <w:spacing w:val="63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мошенничеств,</w:t>
            </w:r>
          </w:p>
          <w:p w:rsidR="001D5A32" w:rsidRDefault="00980C39">
            <w:pPr>
              <w:pStyle w:val="TableParagraph"/>
              <w:spacing w:line="272" w:lineRule="exact"/>
              <w:ind w:left="290"/>
              <w:jc w:val="both"/>
              <w:rPr>
                <w:sz w:val="24"/>
              </w:rPr>
            </w:pPr>
            <w:r>
              <w:rPr>
                <w:sz w:val="24"/>
              </w:rPr>
              <w:t>применения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недобросовестных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практик)</w:t>
            </w:r>
          </w:p>
        </w:tc>
      </w:tr>
      <w:tr w:rsidR="001D5A32">
        <w:trPr>
          <w:trHeight w:val="989"/>
        </w:trPr>
        <w:tc>
          <w:tcPr>
            <w:tcW w:w="1854" w:type="dxa"/>
          </w:tcPr>
          <w:p w:rsidR="001D5A32" w:rsidRDefault="001D5A32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right="61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4.14</w:t>
            </w:r>
          </w:p>
        </w:tc>
        <w:tc>
          <w:tcPr>
            <w:tcW w:w="7712" w:type="dxa"/>
          </w:tcPr>
          <w:p w:rsidR="001D5A32" w:rsidRDefault="00980C39">
            <w:pPr>
              <w:pStyle w:val="TableParagraph"/>
              <w:spacing w:before="7" w:line="316" w:lineRule="exact"/>
              <w:ind w:left="290" w:right="96"/>
              <w:jc w:val="both"/>
              <w:rPr>
                <w:sz w:val="24"/>
              </w:rPr>
            </w:pPr>
            <w:r>
              <w:rPr>
                <w:sz w:val="24"/>
              </w:rPr>
              <w:t>Приобретать опыт использования знаний, включая основы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финансовой грамотности, в практической деятельности и повседневной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потребления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домашнего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хозяйства,</w:t>
            </w:r>
          </w:p>
        </w:tc>
      </w:tr>
    </w:tbl>
    <w:p w:rsidR="001D5A32" w:rsidRDefault="001D5A32">
      <w:pPr>
        <w:pStyle w:val="TableParagraph"/>
        <w:spacing w:line="316" w:lineRule="exact"/>
        <w:jc w:val="both"/>
        <w:rPr>
          <w:sz w:val="24"/>
        </w:rPr>
        <w:sectPr w:rsidR="001D5A32">
          <w:type w:val="continuous"/>
          <w:pgSz w:w="11910" w:h="16390"/>
          <w:pgMar w:top="1120" w:right="425" w:bottom="280" w:left="708" w:header="720" w:footer="720" w:gutter="0"/>
          <w:cols w:space="720"/>
        </w:sectPr>
      </w:pPr>
    </w:p>
    <w:tbl>
      <w:tblPr>
        <w:tblW w:w="0" w:type="auto"/>
        <w:tblInd w:w="89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4"/>
        <w:gridCol w:w="7712"/>
      </w:tblGrid>
      <w:tr w:rsidR="001D5A32">
        <w:trPr>
          <w:trHeight w:val="2270"/>
        </w:trPr>
        <w:tc>
          <w:tcPr>
            <w:tcW w:w="1854" w:type="dxa"/>
          </w:tcPr>
          <w:p w:rsidR="001D5A32" w:rsidRDefault="001D5A32">
            <w:pPr>
              <w:pStyle w:val="TableParagraph"/>
              <w:rPr>
                <w:sz w:val="24"/>
              </w:rPr>
            </w:pPr>
          </w:p>
        </w:tc>
        <w:tc>
          <w:tcPr>
            <w:tcW w:w="7712" w:type="dxa"/>
          </w:tcPr>
          <w:p w:rsidR="001D5A32" w:rsidRDefault="00980C39">
            <w:pPr>
              <w:pStyle w:val="TableParagraph"/>
              <w:spacing w:before="40" w:line="276" w:lineRule="auto"/>
              <w:ind w:left="290" w:right="91"/>
              <w:jc w:val="both"/>
              <w:rPr>
                <w:sz w:val="24"/>
              </w:rPr>
            </w:pPr>
            <w:r>
              <w:rPr>
                <w:sz w:val="24"/>
              </w:rPr>
              <w:t>структуры семейного бюджета, составления личного финансового плана; для выбора профессии и оценки собственных перспектив в профессиональной сфере; выбора форм сбережений; для реализации и защиты прав потребителя (в том числе финансовых услуг), осознанного выполнения гражданских обязанностей, выбора профессии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собственных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перспектив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профессиональной</w:t>
            </w:r>
          </w:p>
          <w:p w:rsidR="001D5A32" w:rsidRDefault="00980C39">
            <w:pPr>
              <w:pStyle w:val="TableParagraph"/>
              <w:spacing w:line="273" w:lineRule="exact"/>
              <w:ind w:left="290"/>
              <w:rPr>
                <w:sz w:val="24"/>
              </w:rPr>
            </w:pPr>
            <w:r>
              <w:rPr>
                <w:spacing w:val="-4"/>
                <w:sz w:val="24"/>
              </w:rPr>
              <w:t>сфере</w:t>
            </w:r>
          </w:p>
        </w:tc>
      </w:tr>
      <w:tr w:rsidR="001D5A32">
        <w:trPr>
          <w:trHeight w:val="676"/>
        </w:trPr>
        <w:tc>
          <w:tcPr>
            <w:tcW w:w="1854" w:type="dxa"/>
          </w:tcPr>
          <w:p w:rsidR="001D5A32" w:rsidRDefault="00980C39">
            <w:pPr>
              <w:pStyle w:val="TableParagraph"/>
              <w:spacing w:before="193"/>
              <w:ind w:left="19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4.15</w:t>
            </w:r>
          </w:p>
        </w:tc>
        <w:tc>
          <w:tcPr>
            <w:tcW w:w="7712" w:type="dxa"/>
          </w:tcPr>
          <w:p w:rsidR="001D5A32" w:rsidRDefault="00980C39">
            <w:pPr>
              <w:pStyle w:val="TableParagraph"/>
              <w:spacing w:before="6" w:line="316" w:lineRule="exact"/>
              <w:ind w:left="290"/>
              <w:rPr>
                <w:sz w:val="24"/>
              </w:rPr>
            </w:pPr>
            <w:r>
              <w:rPr>
                <w:sz w:val="24"/>
              </w:rPr>
              <w:t>Приобретать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составления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простейших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(личный финансовый план, заявление, резюме)</w:t>
            </w:r>
          </w:p>
        </w:tc>
      </w:tr>
      <w:tr w:rsidR="001D5A32">
        <w:trPr>
          <w:trHeight w:val="1315"/>
        </w:trPr>
        <w:tc>
          <w:tcPr>
            <w:tcW w:w="1854" w:type="dxa"/>
          </w:tcPr>
          <w:p w:rsidR="001D5A32" w:rsidRDefault="001D5A32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4.16</w:t>
            </w:r>
          </w:p>
        </w:tc>
        <w:tc>
          <w:tcPr>
            <w:tcW w:w="7712" w:type="dxa"/>
          </w:tcPr>
          <w:p w:rsidR="001D5A32" w:rsidRDefault="00980C39">
            <w:pPr>
              <w:pStyle w:val="TableParagraph"/>
              <w:spacing w:before="11" w:line="316" w:lineRule="exact"/>
              <w:ind w:left="290" w:right="97"/>
              <w:jc w:val="both"/>
              <w:rPr>
                <w:sz w:val="24"/>
              </w:rPr>
            </w:pPr>
            <w:r>
              <w:rPr>
                <w:sz w:val="24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1D5A32">
        <w:trPr>
          <w:trHeight w:val="364"/>
        </w:trPr>
        <w:tc>
          <w:tcPr>
            <w:tcW w:w="1854" w:type="dxa"/>
          </w:tcPr>
          <w:p w:rsidR="001D5A32" w:rsidRDefault="00980C39">
            <w:pPr>
              <w:pStyle w:val="TableParagraph"/>
              <w:spacing w:before="35"/>
              <w:ind w:left="191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712" w:type="dxa"/>
          </w:tcPr>
          <w:p w:rsidR="001D5A32" w:rsidRDefault="00980C39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«Россия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пути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будущее»</w:t>
            </w:r>
          </w:p>
        </w:tc>
      </w:tr>
      <w:tr w:rsidR="001D5A32">
        <w:trPr>
          <w:trHeight w:val="994"/>
        </w:trPr>
        <w:tc>
          <w:tcPr>
            <w:tcW w:w="1854" w:type="dxa"/>
          </w:tcPr>
          <w:p w:rsidR="001D5A32" w:rsidRDefault="001D5A32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7712" w:type="dxa"/>
          </w:tcPr>
          <w:p w:rsidR="001D5A32" w:rsidRDefault="00980C39">
            <w:pPr>
              <w:pStyle w:val="TableParagraph"/>
              <w:spacing w:before="7" w:line="316" w:lineRule="exact"/>
              <w:ind w:left="290" w:right="90"/>
              <w:jc w:val="both"/>
              <w:rPr>
                <w:sz w:val="24"/>
              </w:rPr>
            </w:pPr>
            <w:r>
              <w:rPr>
                <w:sz w:val="24"/>
              </w:rPr>
              <w:t>Осваивать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 России как государстве-цивилизации; национальных целях развития России; многополярном мире, России в глобальной политике</w:t>
            </w:r>
          </w:p>
        </w:tc>
      </w:tr>
      <w:tr w:rsidR="001D5A32">
        <w:trPr>
          <w:trHeight w:val="681"/>
        </w:trPr>
        <w:tc>
          <w:tcPr>
            <w:tcW w:w="1854" w:type="dxa"/>
          </w:tcPr>
          <w:p w:rsidR="001D5A32" w:rsidRDefault="00980C39">
            <w:pPr>
              <w:pStyle w:val="TableParagraph"/>
              <w:spacing w:before="198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7712" w:type="dxa"/>
          </w:tcPr>
          <w:p w:rsidR="001D5A32" w:rsidRDefault="00980C39">
            <w:pPr>
              <w:pStyle w:val="TableParagraph"/>
              <w:tabs>
                <w:tab w:val="left" w:pos="2477"/>
                <w:tab w:val="left" w:pos="3911"/>
                <w:tab w:val="left" w:pos="6194"/>
              </w:tabs>
              <w:spacing w:before="11" w:line="316" w:lineRule="exact"/>
              <w:ind w:left="290" w:right="106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сущность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технологического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суверенитета, </w:t>
            </w:r>
            <w:r>
              <w:rPr>
                <w:sz w:val="24"/>
              </w:rPr>
              <w:t>особенности России как государства-цивилизации</w:t>
            </w:r>
          </w:p>
        </w:tc>
      </w:tr>
      <w:tr w:rsidR="001D5A32">
        <w:trPr>
          <w:trHeight w:val="681"/>
        </w:trPr>
        <w:tc>
          <w:tcPr>
            <w:tcW w:w="1854" w:type="dxa"/>
          </w:tcPr>
          <w:p w:rsidR="001D5A32" w:rsidRDefault="00980C39">
            <w:pPr>
              <w:pStyle w:val="TableParagraph"/>
              <w:spacing w:before="198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7712" w:type="dxa"/>
          </w:tcPr>
          <w:p w:rsidR="001D5A32" w:rsidRDefault="00980C39">
            <w:pPr>
              <w:pStyle w:val="TableParagraph"/>
              <w:tabs>
                <w:tab w:val="left" w:pos="1752"/>
                <w:tab w:val="left" w:pos="3009"/>
                <w:tab w:val="left" w:pos="4984"/>
                <w:tab w:val="left" w:pos="6404"/>
              </w:tabs>
              <w:spacing w:before="2" w:line="322" w:lineRule="exact"/>
              <w:ind w:left="290" w:right="102"/>
              <w:rPr>
                <w:sz w:val="24"/>
              </w:rPr>
            </w:pPr>
            <w:r>
              <w:rPr>
                <w:spacing w:val="-2"/>
                <w:sz w:val="24"/>
              </w:rPr>
              <w:t>Приводить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примеры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инновационных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индустрий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Российской Федерации</w:t>
            </w:r>
          </w:p>
        </w:tc>
      </w:tr>
      <w:tr w:rsidR="001D5A32">
        <w:trPr>
          <w:trHeight w:val="359"/>
        </w:trPr>
        <w:tc>
          <w:tcPr>
            <w:tcW w:w="1854" w:type="dxa"/>
          </w:tcPr>
          <w:p w:rsidR="001D5A32" w:rsidRDefault="00980C39">
            <w:pPr>
              <w:pStyle w:val="TableParagraph"/>
              <w:spacing w:before="35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5.4</w:t>
            </w:r>
          </w:p>
        </w:tc>
        <w:tc>
          <w:tcPr>
            <w:tcW w:w="7712" w:type="dxa"/>
          </w:tcPr>
          <w:p w:rsidR="001D5A32" w:rsidRDefault="00980C39">
            <w:pPr>
              <w:pStyle w:val="TableParagraph"/>
              <w:spacing w:before="35"/>
              <w:ind w:left="290"/>
              <w:rPr>
                <w:sz w:val="24"/>
              </w:rPr>
            </w:pPr>
            <w:r>
              <w:rPr>
                <w:sz w:val="24"/>
              </w:rPr>
              <w:t>Сравнивать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процессы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глобализации</w:t>
            </w:r>
          </w:p>
        </w:tc>
      </w:tr>
      <w:tr w:rsidR="001D5A32">
        <w:trPr>
          <w:trHeight w:val="681"/>
        </w:trPr>
        <w:tc>
          <w:tcPr>
            <w:tcW w:w="1854" w:type="dxa"/>
          </w:tcPr>
          <w:p w:rsidR="001D5A32" w:rsidRDefault="00980C39">
            <w:pPr>
              <w:pStyle w:val="TableParagraph"/>
              <w:spacing w:before="198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5.5</w:t>
            </w:r>
          </w:p>
        </w:tc>
        <w:tc>
          <w:tcPr>
            <w:tcW w:w="7712" w:type="dxa"/>
          </w:tcPr>
          <w:p w:rsidR="001D5A32" w:rsidRDefault="00980C39">
            <w:pPr>
              <w:pStyle w:val="TableParagraph"/>
              <w:spacing w:before="11" w:line="316" w:lineRule="exact"/>
              <w:ind w:left="290"/>
              <w:rPr>
                <w:sz w:val="24"/>
              </w:rPr>
            </w:pPr>
            <w:r>
              <w:rPr>
                <w:sz w:val="24"/>
              </w:rPr>
              <w:t>Устанавливать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объяснять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причины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последствия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перехода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многополярному миру</w:t>
            </w:r>
          </w:p>
        </w:tc>
      </w:tr>
      <w:tr w:rsidR="001D5A32">
        <w:trPr>
          <w:trHeight w:val="998"/>
        </w:trPr>
        <w:tc>
          <w:tcPr>
            <w:tcW w:w="1854" w:type="dxa"/>
          </w:tcPr>
          <w:p w:rsidR="001D5A32" w:rsidRDefault="001D5A32">
            <w:pPr>
              <w:pStyle w:val="TableParagraph"/>
              <w:spacing w:before="76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5.6</w:t>
            </w:r>
          </w:p>
        </w:tc>
        <w:tc>
          <w:tcPr>
            <w:tcW w:w="7712" w:type="dxa"/>
          </w:tcPr>
          <w:p w:rsidR="001D5A32" w:rsidRDefault="00980C39">
            <w:pPr>
              <w:pStyle w:val="TableParagraph"/>
              <w:spacing w:before="35" w:line="276" w:lineRule="auto"/>
              <w:ind w:left="290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полученные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XXI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веке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решения познавательных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ситуаций,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включающих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объяснение</w:t>
            </w:r>
          </w:p>
          <w:p w:rsidR="001D5A32" w:rsidRDefault="00980C39">
            <w:pPr>
              <w:pStyle w:val="TableParagraph"/>
              <w:spacing w:before="4"/>
              <w:ind w:left="290"/>
              <w:rPr>
                <w:sz w:val="24"/>
              </w:rPr>
            </w:pPr>
            <w:r>
              <w:rPr>
                <w:sz w:val="24"/>
              </w:rPr>
              <w:t>(устное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письменное)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технологического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суверенитета</w:t>
            </w:r>
          </w:p>
        </w:tc>
      </w:tr>
      <w:tr w:rsidR="001D5A32">
        <w:trPr>
          <w:trHeight w:val="1315"/>
        </w:trPr>
        <w:tc>
          <w:tcPr>
            <w:tcW w:w="1854" w:type="dxa"/>
          </w:tcPr>
          <w:p w:rsidR="001D5A32" w:rsidRDefault="001D5A32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spacing w:before="1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5.7</w:t>
            </w:r>
          </w:p>
        </w:tc>
        <w:tc>
          <w:tcPr>
            <w:tcW w:w="7712" w:type="dxa"/>
          </w:tcPr>
          <w:p w:rsidR="001D5A32" w:rsidRDefault="00980C39">
            <w:pPr>
              <w:pStyle w:val="TableParagraph"/>
              <w:spacing w:before="35" w:line="276" w:lineRule="auto"/>
              <w:ind w:left="290" w:right="102"/>
              <w:jc w:val="both"/>
              <w:rPr>
                <w:sz w:val="24"/>
              </w:rPr>
            </w:pPr>
            <w:r>
              <w:rPr>
                <w:sz w:val="24"/>
              </w:rPr>
              <w:t>Определять и аргументировать с опорой на обществоведческие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знания, факты общественной жизни и личный социальный опыт свое отношение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проблемам,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стоящим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перед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современным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российским</w:t>
            </w:r>
          </w:p>
          <w:p w:rsidR="001D5A32" w:rsidRDefault="00980C39">
            <w:pPr>
              <w:pStyle w:val="TableParagraph"/>
              <w:spacing w:line="275" w:lineRule="exact"/>
              <w:ind w:left="290"/>
              <w:rPr>
                <w:sz w:val="24"/>
              </w:rPr>
            </w:pPr>
            <w:r>
              <w:rPr>
                <w:spacing w:val="-2"/>
                <w:sz w:val="24"/>
              </w:rPr>
              <w:t>обществом</w:t>
            </w:r>
          </w:p>
        </w:tc>
      </w:tr>
      <w:tr w:rsidR="001D5A32">
        <w:trPr>
          <w:trHeight w:val="993"/>
        </w:trPr>
        <w:tc>
          <w:tcPr>
            <w:tcW w:w="1854" w:type="dxa"/>
          </w:tcPr>
          <w:p w:rsidR="001D5A32" w:rsidRDefault="001D5A32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spacing w:before="1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5.8</w:t>
            </w:r>
          </w:p>
        </w:tc>
        <w:tc>
          <w:tcPr>
            <w:tcW w:w="7712" w:type="dxa"/>
          </w:tcPr>
          <w:p w:rsidR="001D5A32" w:rsidRDefault="00980C39">
            <w:pPr>
              <w:pStyle w:val="TableParagraph"/>
              <w:spacing w:before="6" w:line="316" w:lineRule="exact"/>
              <w:ind w:left="290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Решать в рамках изученного материала познавательные и практические задачи, связанные с особенностями России как </w:t>
            </w:r>
            <w:r>
              <w:rPr>
                <w:spacing w:val="-2"/>
                <w:sz w:val="24"/>
              </w:rPr>
              <w:t>государства-цивилизации</w:t>
            </w:r>
          </w:p>
        </w:tc>
      </w:tr>
      <w:tr w:rsidR="001D5A32">
        <w:trPr>
          <w:trHeight w:val="998"/>
        </w:trPr>
        <w:tc>
          <w:tcPr>
            <w:tcW w:w="1854" w:type="dxa"/>
          </w:tcPr>
          <w:p w:rsidR="001D5A32" w:rsidRDefault="001D5A3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left="191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5.9</w:t>
            </w:r>
          </w:p>
        </w:tc>
        <w:tc>
          <w:tcPr>
            <w:tcW w:w="7712" w:type="dxa"/>
          </w:tcPr>
          <w:p w:rsidR="001D5A32" w:rsidRDefault="00980C39">
            <w:pPr>
              <w:pStyle w:val="TableParagraph"/>
              <w:spacing w:before="11" w:line="316" w:lineRule="exact"/>
              <w:ind w:left="290" w:right="98"/>
              <w:jc w:val="both"/>
              <w:rPr>
                <w:sz w:val="24"/>
              </w:rPr>
            </w:pPr>
            <w:r>
              <w:rPr>
                <w:sz w:val="24"/>
              </w:rPr>
              <w:t>Осуществлять смысловое чтение текстов (научно-популярных, публицистических и других) по проблемам глобализации и многополярного мира</w:t>
            </w:r>
          </w:p>
        </w:tc>
      </w:tr>
      <w:tr w:rsidR="001D5A32">
        <w:trPr>
          <w:trHeight w:val="993"/>
        </w:trPr>
        <w:tc>
          <w:tcPr>
            <w:tcW w:w="1854" w:type="dxa"/>
          </w:tcPr>
          <w:p w:rsidR="001D5A32" w:rsidRDefault="001D5A32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left="19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5.10</w:t>
            </w:r>
          </w:p>
        </w:tc>
        <w:tc>
          <w:tcPr>
            <w:tcW w:w="7712" w:type="dxa"/>
          </w:tcPr>
          <w:p w:rsidR="001D5A32" w:rsidRDefault="00980C39">
            <w:pPr>
              <w:pStyle w:val="TableParagraph"/>
              <w:tabs>
                <w:tab w:val="left" w:pos="2045"/>
                <w:tab w:val="left" w:pos="2946"/>
                <w:tab w:val="left" w:pos="3369"/>
                <w:tab w:val="left" w:pos="4822"/>
                <w:tab w:val="left" w:pos="6313"/>
              </w:tabs>
              <w:spacing w:before="40" w:line="276" w:lineRule="auto"/>
              <w:ind w:left="290" w:right="97"/>
              <w:rPr>
                <w:sz w:val="24"/>
              </w:rPr>
            </w:pPr>
            <w:r>
              <w:rPr>
                <w:spacing w:val="-2"/>
                <w:sz w:val="24"/>
              </w:rPr>
              <w:t>Осуществлять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поиск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извлечение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социальной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информации </w:t>
            </w:r>
            <w:r>
              <w:rPr>
                <w:sz w:val="24"/>
              </w:rPr>
              <w:t>(текстовой,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графической,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аудиовизуальной)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источников</w:t>
            </w:r>
          </w:p>
          <w:p w:rsidR="001D5A32" w:rsidRDefault="00980C39">
            <w:pPr>
              <w:pStyle w:val="TableParagraph"/>
              <w:spacing w:line="275" w:lineRule="exact"/>
              <w:ind w:left="290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стране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возможностей</w:t>
            </w:r>
          </w:p>
        </w:tc>
      </w:tr>
    </w:tbl>
    <w:p w:rsidR="001D5A32" w:rsidRDefault="001D5A32">
      <w:pPr>
        <w:pStyle w:val="TableParagraph"/>
        <w:spacing w:line="275" w:lineRule="exact"/>
        <w:rPr>
          <w:sz w:val="24"/>
        </w:rPr>
        <w:sectPr w:rsidR="001D5A32">
          <w:type w:val="continuous"/>
          <w:pgSz w:w="11910" w:h="16390"/>
          <w:pgMar w:top="1120" w:right="425" w:bottom="280" w:left="708" w:header="720" w:footer="720" w:gutter="0"/>
          <w:cols w:space="720"/>
        </w:sectPr>
      </w:pPr>
    </w:p>
    <w:p w:rsidR="001D5A32" w:rsidRDefault="001D5A32">
      <w:pPr>
        <w:pStyle w:val="a3"/>
        <w:spacing w:before="4"/>
        <w:ind w:left="0" w:firstLine="0"/>
        <w:jc w:val="left"/>
        <w:rPr>
          <w:b/>
          <w:sz w:val="17"/>
        </w:rPr>
      </w:pPr>
    </w:p>
    <w:p w:rsidR="001D5A32" w:rsidRDefault="001D5A32">
      <w:pPr>
        <w:pStyle w:val="a3"/>
        <w:jc w:val="left"/>
        <w:rPr>
          <w:b/>
          <w:sz w:val="17"/>
        </w:rPr>
        <w:sectPr w:rsidR="001D5A32">
          <w:pgSz w:w="11910" w:h="16390"/>
          <w:pgMar w:top="1880" w:right="425" w:bottom="280" w:left="708" w:header="720" w:footer="720" w:gutter="0"/>
          <w:cols w:space="720"/>
        </w:sectPr>
      </w:pPr>
    </w:p>
    <w:p w:rsidR="001D5A32" w:rsidRDefault="00980C39">
      <w:pPr>
        <w:pStyle w:val="1"/>
        <w:spacing w:after="25" w:line="487" w:lineRule="auto"/>
        <w:ind w:left="1184" w:right="3371" w:hanging="73"/>
      </w:pPr>
      <w:r>
        <w:lastRenderedPageBreak/>
        <w:t>ПРОВЕРЯЕМЫЕ</w:t>
      </w:r>
      <w:r>
        <w:rPr>
          <w:spacing w:val="-18"/>
        </w:rPr>
        <w:t xml:space="preserve"> </w:t>
      </w:r>
      <w:r>
        <w:t>ЭЛЕМЕНТЫ</w:t>
      </w:r>
      <w:r>
        <w:rPr>
          <w:spacing w:val="-17"/>
        </w:rPr>
        <w:t xml:space="preserve"> </w:t>
      </w:r>
      <w:r>
        <w:t>СОДЕРЖАНИЯ 9 КЛАСС</w:t>
      </w:r>
    </w:p>
    <w:tbl>
      <w:tblPr>
        <w:tblW w:w="0" w:type="auto"/>
        <w:tblInd w:w="89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9"/>
        <w:gridCol w:w="8557"/>
      </w:tblGrid>
      <w:tr w:rsidR="001D5A32">
        <w:trPr>
          <w:trHeight w:val="365"/>
        </w:trPr>
        <w:tc>
          <w:tcPr>
            <w:tcW w:w="1009" w:type="dxa"/>
          </w:tcPr>
          <w:p w:rsidR="001D5A32" w:rsidRDefault="00980C39">
            <w:pPr>
              <w:pStyle w:val="TableParagraph"/>
              <w:spacing w:before="45"/>
              <w:ind w:left="30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8557" w:type="dxa"/>
          </w:tcPr>
          <w:p w:rsidR="001D5A32" w:rsidRDefault="00980C39">
            <w:pPr>
              <w:pStyle w:val="TableParagraph"/>
              <w:spacing w:before="45"/>
              <w:ind w:left="299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элемент </w:t>
            </w:r>
            <w:r>
              <w:rPr>
                <w:b/>
                <w:spacing w:val="-2"/>
                <w:sz w:val="24"/>
              </w:rPr>
              <w:t>содержания</w:t>
            </w:r>
          </w:p>
        </w:tc>
      </w:tr>
      <w:tr w:rsidR="001D5A32">
        <w:trPr>
          <w:trHeight w:val="359"/>
        </w:trPr>
        <w:tc>
          <w:tcPr>
            <w:tcW w:w="1009" w:type="dxa"/>
          </w:tcPr>
          <w:p w:rsidR="001D5A32" w:rsidRDefault="00980C39">
            <w:pPr>
              <w:pStyle w:val="TableParagraph"/>
              <w:spacing w:before="35"/>
              <w:ind w:left="187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57" w:type="dxa"/>
          </w:tcPr>
          <w:p w:rsidR="001D5A32" w:rsidRDefault="00980C39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общество</w:t>
            </w:r>
          </w:p>
        </w:tc>
      </w:tr>
      <w:tr w:rsidR="001D5A32">
        <w:trPr>
          <w:trHeight w:val="681"/>
        </w:trPr>
        <w:tc>
          <w:tcPr>
            <w:tcW w:w="1009" w:type="dxa"/>
          </w:tcPr>
          <w:p w:rsidR="001D5A32" w:rsidRDefault="00980C39">
            <w:pPr>
              <w:pStyle w:val="TableParagraph"/>
              <w:spacing w:before="198"/>
              <w:ind w:left="444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8557" w:type="dxa"/>
          </w:tcPr>
          <w:p w:rsidR="001D5A32" w:rsidRDefault="00980C39">
            <w:pPr>
              <w:pStyle w:val="TableParagraph"/>
              <w:spacing w:before="11" w:line="316" w:lineRule="exact"/>
              <w:ind w:left="285"/>
              <w:rPr>
                <w:sz w:val="24"/>
              </w:rPr>
            </w:pPr>
            <w:r>
              <w:rPr>
                <w:sz w:val="24"/>
              </w:rPr>
              <w:t>Биологическое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социальное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человеке.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Черты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сходства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различия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животного. Возраст человека</w:t>
            </w:r>
          </w:p>
        </w:tc>
      </w:tr>
      <w:tr w:rsidR="001D5A32">
        <w:trPr>
          <w:trHeight w:val="360"/>
        </w:trPr>
        <w:tc>
          <w:tcPr>
            <w:tcW w:w="1009" w:type="dxa"/>
          </w:tcPr>
          <w:p w:rsidR="001D5A32" w:rsidRDefault="00980C39">
            <w:pPr>
              <w:pStyle w:val="TableParagraph"/>
              <w:spacing w:before="35"/>
              <w:ind w:left="444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8557" w:type="dxa"/>
          </w:tcPr>
          <w:p w:rsidR="001D5A32" w:rsidRDefault="00980C39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Индивид.</w:t>
            </w:r>
            <w:r>
              <w:rPr>
                <w:spacing w:val="-2"/>
                <w:sz w:val="24"/>
              </w:rPr>
              <w:t xml:space="preserve"> Личность.</w:t>
            </w:r>
          </w:p>
        </w:tc>
      </w:tr>
      <w:tr w:rsidR="001D5A32">
        <w:trPr>
          <w:trHeight w:val="681"/>
        </w:trPr>
        <w:tc>
          <w:tcPr>
            <w:tcW w:w="1009" w:type="dxa"/>
          </w:tcPr>
          <w:p w:rsidR="001D5A32" w:rsidRDefault="00980C39">
            <w:pPr>
              <w:pStyle w:val="TableParagraph"/>
              <w:spacing w:before="198"/>
              <w:ind w:left="444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8557" w:type="dxa"/>
          </w:tcPr>
          <w:p w:rsidR="001D5A32" w:rsidRDefault="00980C39">
            <w:pPr>
              <w:pStyle w:val="TableParagraph"/>
              <w:spacing w:before="11" w:line="316" w:lineRule="exact"/>
              <w:ind w:left="285"/>
              <w:rPr>
                <w:sz w:val="24"/>
              </w:rPr>
            </w:pPr>
            <w:r>
              <w:rPr>
                <w:sz w:val="24"/>
              </w:rPr>
              <w:t>Потребности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(биологические,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социальные,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духовные).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Способности </w:t>
            </w:r>
            <w:r>
              <w:rPr>
                <w:spacing w:val="-2"/>
                <w:sz w:val="24"/>
              </w:rPr>
              <w:t>человека</w:t>
            </w:r>
          </w:p>
        </w:tc>
      </w:tr>
      <w:tr w:rsidR="001D5A32">
        <w:trPr>
          <w:trHeight w:val="364"/>
        </w:trPr>
        <w:tc>
          <w:tcPr>
            <w:tcW w:w="1009" w:type="dxa"/>
          </w:tcPr>
          <w:p w:rsidR="001D5A32" w:rsidRDefault="00980C39">
            <w:pPr>
              <w:pStyle w:val="TableParagraph"/>
              <w:spacing w:before="35"/>
              <w:ind w:left="444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8557" w:type="dxa"/>
          </w:tcPr>
          <w:p w:rsidR="001D5A32" w:rsidRDefault="00980C39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Социализация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личности.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Коллективизм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индивидуализм</w:t>
            </w:r>
          </w:p>
        </w:tc>
      </w:tr>
      <w:tr w:rsidR="001D5A32">
        <w:trPr>
          <w:trHeight w:val="359"/>
        </w:trPr>
        <w:tc>
          <w:tcPr>
            <w:tcW w:w="1009" w:type="dxa"/>
          </w:tcPr>
          <w:p w:rsidR="001D5A32" w:rsidRDefault="00980C39">
            <w:pPr>
              <w:pStyle w:val="TableParagraph"/>
              <w:spacing w:before="35"/>
              <w:ind w:left="444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8557" w:type="dxa"/>
          </w:tcPr>
          <w:p w:rsidR="001D5A32" w:rsidRDefault="00980C39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Общество.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Взаимопомощь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основа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общества.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Сферы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жизни.</w:t>
            </w:r>
          </w:p>
        </w:tc>
      </w:tr>
      <w:tr w:rsidR="001D5A32">
        <w:trPr>
          <w:trHeight w:val="365"/>
        </w:trPr>
        <w:tc>
          <w:tcPr>
            <w:tcW w:w="1009" w:type="dxa"/>
          </w:tcPr>
          <w:p w:rsidR="001D5A32" w:rsidRDefault="00980C39">
            <w:pPr>
              <w:pStyle w:val="TableParagraph"/>
              <w:spacing w:before="40"/>
              <w:ind w:left="444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8557" w:type="dxa"/>
          </w:tcPr>
          <w:p w:rsidR="001D5A32" w:rsidRDefault="00980C39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z w:val="24"/>
              </w:rPr>
              <w:t>Социальные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общности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группы.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Социальная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структура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общества</w:t>
            </w:r>
          </w:p>
        </w:tc>
      </w:tr>
      <w:tr w:rsidR="001D5A32">
        <w:trPr>
          <w:trHeight w:val="359"/>
        </w:trPr>
        <w:tc>
          <w:tcPr>
            <w:tcW w:w="1009" w:type="dxa"/>
          </w:tcPr>
          <w:p w:rsidR="001D5A32" w:rsidRDefault="00980C39">
            <w:pPr>
              <w:pStyle w:val="TableParagraph"/>
              <w:spacing w:before="35"/>
              <w:ind w:left="444"/>
              <w:rPr>
                <w:sz w:val="24"/>
              </w:rPr>
            </w:pP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8557" w:type="dxa"/>
          </w:tcPr>
          <w:p w:rsidR="001D5A32" w:rsidRDefault="00980C39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Социальное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неравенство.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Социальная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мобильность</w:t>
            </w:r>
          </w:p>
        </w:tc>
      </w:tr>
      <w:tr w:rsidR="001D5A32">
        <w:trPr>
          <w:trHeight w:val="364"/>
        </w:trPr>
        <w:tc>
          <w:tcPr>
            <w:tcW w:w="1009" w:type="dxa"/>
          </w:tcPr>
          <w:p w:rsidR="001D5A32" w:rsidRDefault="00980C39">
            <w:pPr>
              <w:pStyle w:val="TableParagraph"/>
              <w:spacing w:before="40"/>
              <w:ind w:left="444"/>
              <w:rPr>
                <w:sz w:val="24"/>
              </w:rPr>
            </w:pPr>
            <w:r>
              <w:rPr>
                <w:spacing w:val="-5"/>
                <w:sz w:val="24"/>
              </w:rPr>
              <w:t>1.8</w:t>
            </w:r>
          </w:p>
        </w:tc>
        <w:tc>
          <w:tcPr>
            <w:tcW w:w="8557" w:type="dxa"/>
          </w:tcPr>
          <w:p w:rsidR="001D5A32" w:rsidRDefault="00980C39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z w:val="24"/>
              </w:rPr>
              <w:t>Социальные</w:t>
            </w:r>
            <w:r>
              <w:rPr>
                <w:spacing w:val="-4"/>
                <w:sz w:val="24"/>
              </w:rPr>
              <w:t xml:space="preserve"> нормы</w:t>
            </w:r>
          </w:p>
        </w:tc>
      </w:tr>
      <w:tr w:rsidR="001D5A32">
        <w:trPr>
          <w:trHeight w:val="993"/>
        </w:trPr>
        <w:tc>
          <w:tcPr>
            <w:tcW w:w="1009" w:type="dxa"/>
          </w:tcPr>
          <w:p w:rsidR="001D5A32" w:rsidRDefault="001D5A32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spacing w:before="1"/>
              <w:ind w:left="444"/>
              <w:rPr>
                <w:sz w:val="24"/>
              </w:rPr>
            </w:pPr>
            <w:r>
              <w:rPr>
                <w:spacing w:val="-5"/>
                <w:sz w:val="24"/>
              </w:rPr>
              <w:t>1.9</w:t>
            </w:r>
          </w:p>
        </w:tc>
        <w:tc>
          <w:tcPr>
            <w:tcW w:w="8557" w:type="dxa"/>
          </w:tcPr>
          <w:p w:rsidR="001D5A32" w:rsidRDefault="00980C39">
            <w:pPr>
              <w:pStyle w:val="TableParagraph"/>
              <w:spacing w:before="6" w:line="316" w:lineRule="exact"/>
              <w:ind w:left="285" w:right="100"/>
              <w:jc w:val="both"/>
              <w:rPr>
                <w:sz w:val="24"/>
              </w:rPr>
            </w:pPr>
            <w:r>
              <w:rPr>
                <w:sz w:val="24"/>
              </w:rPr>
              <w:t>Традиционные ценности российского общества. Наследие. Идентичность. Российский народ. Социальная активность: добровольчество и волонтёрство. Защита традиционных ценностей</w:t>
            </w:r>
          </w:p>
        </w:tc>
      </w:tr>
      <w:tr w:rsidR="001D5A32">
        <w:trPr>
          <w:trHeight w:val="364"/>
        </w:trPr>
        <w:tc>
          <w:tcPr>
            <w:tcW w:w="1009" w:type="dxa"/>
          </w:tcPr>
          <w:p w:rsidR="001D5A32" w:rsidRDefault="00980C39">
            <w:pPr>
              <w:pStyle w:val="TableParagraph"/>
              <w:spacing w:before="40"/>
              <w:ind w:right="19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1.10</w:t>
            </w:r>
          </w:p>
        </w:tc>
        <w:tc>
          <w:tcPr>
            <w:tcW w:w="8557" w:type="dxa"/>
          </w:tcPr>
          <w:p w:rsidR="001D5A32" w:rsidRDefault="00980C39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pacing w:val="-4"/>
                <w:sz w:val="24"/>
              </w:rPr>
              <w:t>Семья</w:t>
            </w:r>
          </w:p>
        </w:tc>
      </w:tr>
      <w:tr w:rsidR="001D5A32">
        <w:trPr>
          <w:trHeight w:val="998"/>
        </w:trPr>
        <w:tc>
          <w:tcPr>
            <w:tcW w:w="1009" w:type="dxa"/>
          </w:tcPr>
          <w:p w:rsidR="001D5A32" w:rsidRDefault="001D5A32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right="19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1.11</w:t>
            </w:r>
          </w:p>
        </w:tc>
        <w:tc>
          <w:tcPr>
            <w:tcW w:w="8557" w:type="dxa"/>
          </w:tcPr>
          <w:p w:rsidR="001D5A32" w:rsidRDefault="00980C39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Информационное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пространство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современного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общества.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массовой</w:t>
            </w:r>
          </w:p>
          <w:p w:rsidR="001D5A32" w:rsidRDefault="00980C39">
            <w:pPr>
              <w:pStyle w:val="TableParagraph"/>
              <w:spacing w:before="11" w:line="310" w:lineRule="atLeast"/>
              <w:ind w:left="285" w:right="110"/>
              <w:rPr>
                <w:sz w:val="24"/>
              </w:rPr>
            </w:pPr>
            <w:r>
              <w:rPr>
                <w:sz w:val="24"/>
              </w:rPr>
              <w:t>информации и коммуникации. Правда и фейк. Информационная безопасность и правила безопасного поведения в Интернете.</w:t>
            </w:r>
          </w:p>
        </w:tc>
      </w:tr>
      <w:tr w:rsidR="001D5A32">
        <w:trPr>
          <w:trHeight w:val="360"/>
        </w:trPr>
        <w:tc>
          <w:tcPr>
            <w:tcW w:w="1009" w:type="dxa"/>
          </w:tcPr>
          <w:p w:rsidR="001D5A32" w:rsidRDefault="00980C39">
            <w:pPr>
              <w:pStyle w:val="TableParagraph"/>
              <w:spacing w:before="35"/>
              <w:ind w:left="187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57" w:type="dxa"/>
          </w:tcPr>
          <w:p w:rsidR="001D5A32" w:rsidRDefault="00980C39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Государство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право</w:t>
            </w:r>
          </w:p>
        </w:tc>
      </w:tr>
      <w:tr w:rsidR="001D5A32">
        <w:trPr>
          <w:trHeight w:val="681"/>
        </w:trPr>
        <w:tc>
          <w:tcPr>
            <w:tcW w:w="1009" w:type="dxa"/>
          </w:tcPr>
          <w:p w:rsidR="001D5A32" w:rsidRDefault="00980C39">
            <w:pPr>
              <w:pStyle w:val="TableParagraph"/>
              <w:spacing w:before="198"/>
              <w:ind w:left="444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8557" w:type="dxa"/>
          </w:tcPr>
          <w:p w:rsidR="001D5A32" w:rsidRDefault="00980C39">
            <w:pPr>
              <w:pStyle w:val="TableParagraph"/>
              <w:spacing w:before="11" w:line="316" w:lineRule="exact"/>
              <w:ind w:left="285"/>
              <w:rPr>
                <w:sz w:val="24"/>
              </w:rPr>
            </w:pPr>
            <w:r>
              <w:rPr>
                <w:sz w:val="24"/>
              </w:rPr>
              <w:t>Государство.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Теории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происхождения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государства.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государства. Государственные символы Российской Федерации</w:t>
            </w:r>
          </w:p>
        </w:tc>
      </w:tr>
      <w:tr w:rsidR="001D5A32">
        <w:trPr>
          <w:trHeight w:val="364"/>
        </w:trPr>
        <w:tc>
          <w:tcPr>
            <w:tcW w:w="1009" w:type="dxa"/>
          </w:tcPr>
          <w:p w:rsidR="001D5A32" w:rsidRDefault="00980C39">
            <w:pPr>
              <w:pStyle w:val="TableParagraph"/>
              <w:spacing w:before="35"/>
              <w:ind w:left="444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8557" w:type="dxa"/>
          </w:tcPr>
          <w:p w:rsidR="001D5A32" w:rsidRDefault="00980C39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Функции</w:t>
            </w:r>
            <w:r>
              <w:rPr>
                <w:spacing w:val="-2"/>
                <w:sz w:val="24"/>
              </w:rPr>
              <w:t xml:space="preserve"> государства</w:t>
            </w:r>
          </w:p>
        </w:tc>
      </w:tr>
      <w:tr w:rsidR="001D5A32">
        <w:trPr>
          <w:trHeight w:val="677"/>
        </w:trPr>
        <w:tc>
          <w:tcPr>
            <w:tcW w:w="1009" w:type="dxa"/>
          </w:tcPr>
          <w:p w:rsidR="001D5A32" w:rsidRDefault="00980C39">
            <w:pPr>
              <w:pStyle w:val="TableParagraph"/>
              <w:spacing w:before="194"/>
              <w:ind w:left="444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8557" w:type="dxa"/>
          </w:tcPr>
          <w:p w:rsidR="001D5A32" w:rsidRDefault="00980C39">
            <w:pPr>
              <w:pStyle w:val="TableParagraph"/>
              <w:tabs>
                <w:tab w:val="left" w:pos="1325"/>
                <w:tab w:val="left" w:pos="2961"/>
                <w:tab w:val="left" w:pos="4059"/>
                <w:tab w:val="left" w:pos="5531"/>
                <w:tab w:val="left" w:pos="6630"/>
              </w:tabs>
              <w:spacing w:before="4" w:line="318" w:lineRule="exact"/>
              <w:ind w:left="285" w:right="106"/>
              <w:rPr>
                <w:sz w:val="24"/>
              </w:rPr>
            </w:pPr>
            <w:r>
              <w:rPr>
                <w:spacing w:val="-2"/>
                <w:sz w:val="24"/>
              </w:rPr>
              <w:t>Форма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государства.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Формы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правления.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государственного </w:t>
            </w:r>
            <w:r>
              <w:rPr>
                <w:sz w:val="24"/>
              </w:rPr>
              <w:t>(территориального) устройства. Политические режимы</w:t>
            </w:r>
          </w:p>
        </w:tc>
      </w:tr>
      <w:tr w:rsidR="001D5A32">
        <w:trPr>
          <w:trHeight w:val="998"/>
        </w:trPr>
        <w:tc>
          <w:tcPr>
            <w:tcW w:w="1009" w:type="dxa"/>
          </w:tcPr>
          <w:p w:rsidR="001D5A32" w:rsidRDefault="001D5A32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left="444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8557" w:type="dxa"/>
          </w:tcPr>
          <w:p w:rsidR="001D5A32" w:rsidRDefault="00980C39">
            <w:pPr>
              <w:pStyle w:val="TableParagraph"/>
              <w:spacing w:before="11" w:line="316" w:lineRule="exact"/>
              <w:ind w:left="285" w:right="96"/>
              <w:jc w:val="both"/>
              <w:rPr>
                <w:sz w:val="24"/>
              </w:rPr>
            </w:pPr>
            <w:r>
              <w:rPr>
                <w:sz w:val="24"/>
              </w:rPr>
              <w:t>Основы организации государственной власти в России. Разделение властей. Законодательные, исполнительные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судебные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власти в Российской Федерации</w:t>
            </w:r>
          </w:p>
        </w:tc>
      </w:tr>
      <w:tr w:rsidR="001D5A32">
        <w:trPr>
          <w:trHeight w:val="360"/>
        </w:trPr>
        <w:tc>
          <w:tcPr>
            <w:tcW w:w="1009" w:type="dxa"/>
          </w:tcPr>
          <w:p w:rsidR="001D5A32" w:rsidRDefault="00980C39">
            <w:pPr>
              <w:pStyle w:val="TableParagraph"/>
              <w:spacing w:before="35"/>
              <w:ind w:left="444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8557" w:type="dxa"/>
          </w:tcPr>
          <w:p w:rsidR="001D5A32" w:rsidRDefault="00980C39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Президент 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глава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Российская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Федерация.</w:t>
            </w:r>
          </w:p>
        </w:tc>
      </w:tr>
      <w:tr w:rsidR="001D5A32">
        <w:trPr>
          <w:trHeight w:val="681"/>
        </w:trPr>
        <w:tc>
          <w:tcPr>
            <w:tcW w:w="1009" w:type="dxa"/>
          </w:tcPr>
          <w:p w:rsidR="001D5A32" w:rsidRDefault="00980C39">
            <w:pPr>
              <w:pStyle w:val="TableParagraph"/>
              <w:spacing w:before="198"/>
              <w:ind w:left="444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8557" w:type="dxa"/>
          </w:tcPr>
          <w:p w:rsidR="001D5A32" w:rsidRDefault="00980C39">
            <w:pPr>
              <w:pStyle w:val="TableParagraph"/>
              <w:tabs>
                <w:tab w:val="left" w:pos="1886"/>
                <w:tab w:val="left" w:pos="3138"/>
                <w:tab w:val="left" w:pos="4591"/>
                <w:tab w:val="left" w:pos="6059"/>
                <w:tab w:val="left" w:pos="6922"/>
                <w:tab w:val="left" w:pos="8323"/>
              </w:tabs>
              <w:spacing w:before="11" w:line="316" w:lineRule="exact"/>
              <w:ind w:left="285" w:right="98"/>
              <w:rPr>
                <w:sz w:val="24"/>
              </w:rPr>
            </w:pPr>
            <w:r>
              <w:rPr>
                <w:spacing w:val="-2"/>
                <w:sz w:val="24"/>
              </w:rPr>
              <w:t>Федеральное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Собрание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Российской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Федерации: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Совет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Федерации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Государственная Дума Российской Федерации</w:t>
            </w:r>
          </w:p>
        </w:tc>
      </w:tr>
      <w:tr w:rsidR="001D5A32">
        <w:trPr>
          <w:trHeight w:val="364"/>
        </w:trPr>
        <w:tc>
          <w:tcPr>
            <w:tcW w:w="1009" w:type="dxa"/>
          </w:tcPr>
          <w:p w:rsidR="001D5A32" w:rsidRDefault="00980C39">
            <w:pPr>
              <w:pStyle w:val="TableParagraph"/>
              <w:spacing w:before="40"/>
              <w:ind w:left="444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8557" w:type="dxa"/>
          </w:tcPr>
          <w:p w:rsidR="001D5A32" w:rsidRDefault="00980C39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z w:val="24"/>
              </w:rPr>
              <w:t>Правительство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</w:tr>
      <w:tr w:rsidR="001D5A32">
        <w:trPr>
          <w:trHeight w:val="677"/>
        </w:trPr>
        <w:tc>
          <w:tcPr>
            <w:tcW w:w="1009" w:type="dxa"/>
          </w:tcPr>
          <w:p w:rsidR="001D5A32" w:rsidRDefault="00980C39">
            <w:pPr>
              <w:pStyle w:val="TableParagraph"/>
              <w:spacing w:before="193"/>
              <w:ind w:left="444"/>
              <w:rPr>
                <w:sz w:val="24"/>
              </w:rPr>
            </w:pPr>
            <w:r>
              <w:rPr>
                <w:spacing w:val="-5"/>
                <w:sz w:val="24"/>
              </w:rPr>
              <w:t>2.8</w:t>
            </w:r>
          </w:p>
        </w:tc>
        <w:tc>
          <w:tcPr>
            <w:tcW w:w="8557" w:type="dxa"/>
          </w:tcPr>
          <w:p w:rsidR="001D5A32" w:rsidRDefault="00980C39">
            <w:pPr>
              <w:pStyle w:val="TableParagraph"/>
              <w:tabs>
                <w:tab w:val="left" w:pos="1517"/>
                <w:tab w:val="left" w:pos="2592"/>
                <w:tab w:val="left" w:pos="2971"/>
                <w:tab w:val="left" w:pos="4428"/>
                <w:tab w:val="left" w:pos="5886"/>
                <w:tab w:val="left" w:pos="8044"/>
              </w:tabs>
              <w:spacing w:before="6" w:line="316" w:lineRule="exact"/>
              <w:ind w:left="285" w:right="105"/>
              <w:rPr>
                <w:sz w:val="24"/>
              </w:rPr>
            </w:pPr>
            <w:r>
              <w:rPr>
                <w:spacing w:val="-2"/>
                <w:sz w:val="24"/>
              </w:rPr>
              <w:t>Судебная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Российской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Федерации.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Конституционный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Суд </w:t>
            </w:r>
            <w:r>
              <w:rPr>
                <w:sz w:val="24"/>
              </w:rPr>
              <w:t>Российской Федерации. Верховный Суд Российской Федерации</w:t>
            </w:r>
          </w:p>
        </w:tc>
      </w:tr>
      <w:tr w:rsidR="001D5A32">
        <w:trPr>
          <w:trHeight w:val="676"/>
        </w:trPr>
        <w:tc>
          <w:tcPr>
            <w:tcW w:w="1009" w:type="dxa"/>
          </w:tcPr>
          <w:p w:rsidR="001D5A32" w:rsidRDefault="00980C39">
            <w:pPr>
              <w:pStyle w:val="TableParagraph"/>
              <w:spacing w:before="198"/>
              <w:ind w:left="444"/>
              <w:rPr>
                <w:sz w:val="24"/>
              </w:rPr>
            </w:pPr>
            <w:r>
              <w:rPr>
                <w:spacing w:val="-5"/>
                <w:sz w:val="24"/>
              </w:rPr>
              <w:t>2.9</w:t>
            </w:r>
          </w:p>
        </w:tc>
        <w:tc>
          <w:tcPr>
            <w:tcW w:w="8557" w:type="dxa"/>
          </w:tcPr>
          <w:p w:rsidR="001D5A32" w:rsidRDefault="00980C39">
            <w:pPr>
              <w:pStyle w:val="TableParagraph"/>
              <w:spacing w:before="11" w:line="316" w:lineRule="exact"/>
              <w:ind w:left="285"/>
              <w:rPr>
                <w:sz w:val="24"/>
              </w:rPr>
            </w:pPr>
            <w:r>
              <w:rPr>
                <w:sz w:val="24"/>
              </w:rPr>
              <w:t>Цифровое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государство.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Электронное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правительство.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Электронный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бюджет. Государственные услуги</w:t>
            </w:r>
          </w:p>
        </w:tc>
      </w:tr>
    </w:tbl>
    <w:p w:rsidR="001D5A32" w:rsidRDefault="001D5A32">
      <w:pPr>
        <w:pStyle w:val="TableParagraph"/>
        <w:spacing w:line="316" w:lineRule="exact"/>
        <w:rPr>
          <w:sz w:val="24"/>
        </w:rPr>
        <w:sectPr w:rsidR="001D5A32">
          <w:pgSz w:w="11910" w:h="16390"/>
          <w:pgMar w:top="1060" w:right="425" w:bottom="860" w:left="708" w:header="720" w:footer="720" w:gutter="0"/>
          <w:cols w:space="720"/>
        </w:sectPr>
      </w:pPr>
    </w:p>
    <w:tbl>
      <w:tblPr>
        <w:tblW w:w="0" w:type="auto"/>
        <w:tblInd w:w="89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9"/>
        <w:gridCol w:w="8557"/>
      </w:tblGrid>
      <w:tr w:rsidR="001D5A32">
        <w:trPr>
          <w:trHeight w:val="998"/>
        </w:trPr>
        <w:tc>
          <w:tcPr>
            <w:tcW w:w="1009" w:type="dxa"/>
          </w:tcPr>
          <w:p w:rsidR="001D5A32" w:rsidRDefault="001D5A32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left="187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2.10</w:t>
            </w:r>
          </w:p>
        </w:tc>
        <w:tc>
          <w:tcPr>
            <w:tcW w:w="8557" w:type="dxa"/>
          </w:tcPr>
          <w:p w:rsidR="001D5A32" w:rsidRDefault="00980C39">
            <w:pPr>
              <w:pStyle w:val="TableParagraph"/>
              <w:spacing w:before="11" w:line="316" w:lineRule="exact"/>
              <w:ind w:left="285" w:right="94"/>
              <w:jc w:val="both"/>
              <w:rPr>
                <w:sz w:val="24"/>
              </w:rPr>
            </w:pPr>
            <w:r>
              <w:rPr>
                <w:sz w:val="24"/>
              </w:rPr>
              <w:t>Право. Нормы и отрасли права. Материальное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процессуальное право. Частое и публичное право. Источники (формы) права. Иерархия нормативных правовых актов Российской Федерации</w:t>
            </w:r>
          </w:p>
        </w:tc>
      </w:tr>
      <w:tr w:rsidR="001D5A32">
        <w:trPr>
          <w:trHeight w:val="681"/>
        </w:trPr>
        <w:tc>
          <w:tcPr>
            <w:tcW w:w="1009" w:type="dxa"/>
          </w:tcPr>
          <w:p w:rsidR="001D5A32" w:rsidRDefault="00980C39">
            <w:pPr>
              <w:pStyle w:val="TableParagraph"/>
              <w:spacing w:before="199"/>
              <w:ind w:left="187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2.11</w:t>
            </w:r>
          </w:p>
        </w:tc>
        <w:tc>
          <w:tcPr>
            <w:tcW w:w="8557" w:type="dxa"/>
          </w:tcPr>
          <w:p w:rsidR="001D5A32" w:rsidRDefault="00980C39">
            <w:pPr>
              <w:pStyle w:val="TableParagraph"/>
              <w:tabs>
                <w:tab w:val="left" w:pos="2404"/>
                <w:tab w:val="left" w:pos="3537"/>
                <w:tab w:val="left" w:pos="4578"/>
                <w:tab w:val="left" w:pos="6136"/>
                <w:tab w:val="left" w:pos="8324"/>
              </w:tabs>
              <w:spacing w:before="1" w:line="322" w:lineRule="exact"/>
              <w:ind w:left="285" w:right="97"/>
              <w:rPr>
                <w:sz w:val="24"/>
              </w:rPr>
            </w:pPr>
            <w:r>
              <w:rPr>
                <w:spacing w:val="-2"/>
                <w:sz w:val="24"/>
              </w:rPr>
              <w:t>Правоотношения: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субъект,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объект,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содержание.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Правоспособность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дееспособность. Виды правоотношений</w:t>
            </w:r>
          </w:p>
        </w:tc>
      </w:tr>
      <w:tr w:rsidR="001D5A32">
        <w:trPr>
          <w:trHeight w:val="993"/>
        </w:trPr>
        <w:tc>
          <w:tcPr>
            <w:tcW w:w="1009" w:type="dxa"/>
          </w:tcPr>
          <w:p w:rsidR="001D5A32" w:rsidRDefault="001D5A32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spacing w:before="1"/>
              <w:ind w:left="187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2.12</w:t>
            </w:r>
          </w:p>
        </w:tc>
        <w:tc>
          <w:tcPr>
            <w:tcW w:w="8557" w:type="dxa"/>
          </w:tcPr>
          <w:p w:rsidR="001D5A32" w:rsidRDefault="00980C39">
            <w:pPr>
              <w:pStyle w:val="TableParagraph"/>
              <w:tabs>
                <w:tab w:val="left" w:pos="2839"/>
                <w:tab w:val="left" w:pos="4936"/>
                <w:tab w:val="left" w:pos="6754"/>
              </w:tabs>
              <w:spacing w:before="6" w:line="316" w:lineRule="exact"/>
              <w:ind w:left="285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Особенности правового статуса несовершеннолетнего как субъекта </w:t>
            </w:r>
            <w:r>
              <w:rPr>
                <w:spacing w:val="-2"/>
                <w:sz w:val="24"/>
              </w:rPr>
              <w:t>правоотношений.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Особенности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уголовной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ответственности несовершеннолетних</w:t>
            </w:r>
          </w:p>
        </w:tc>
      </w:tr>
      <w:tr w:rsidR="001D5A32">
        <w:trPr>
          <w:trHeight w:val="365"/>
        </w:trPr>
        <w:tc>
          <w:tcPr>
            <w:tcW w:w="1009" w:type="dxa"/>
          </w:tcPr>
          <w:p w:rsidR="001D5A32" w:rsidRDefault="00980C39">
            <w:pPr>
              <w:pStyle w:val="TableParagraph"/>
              <w:spacing w:before="40"/>
              <w:ind w:left="187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2.13</w:t>
            </w:r>
          </w:p>
        </w:tc>
        <w:tc>
          <w:tcPr>
            <w:tcW w:w="8557" w:type="dxa"/>
          </w:tcPr>
          <w:p w:rsidR="001D5A32" w:rsidRDefault="00980C39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z w:val="24"/>
              </w:rPr>
              <w:t>Признаки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правонарушений</w:t>
            </w:r>
          </w:p>
        </w:tc>
      </w:tr>
      <w:tr w:rsidR="001D5A32">
        <w:trPr>
          <w:trHeight w:val="364"/>
        </w:trPr>
        <w:tc>
          <w:tcPr>
            <w:tcW w:w="1009" w:type="dxa"/>
          </w:tcPr>
          <w:p w:rsidR="001D5A32" w:rsidRDefault="00980C39">
            <w:pPr>
              <w:pStyle w:val="TableParagraph"/>
              <w:spacing w:before="35"/>
              <w:ind w:left="187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2.14</w:t>
            </w:r>
          </w:p>
        </w:tc>
        <w:tc>
          <w:tcPr>
            <w:tcW w:w="8557" w:type="dxa"/>
          </w:tcPr>
          <w:p w:rsidR="001D5A32" w:rsidRDefault="00980C39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Признаки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юридической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ответственности</w:t>
            </w:r>
          </w:p>
        </w:tc>
      </w:tr>
      <w:tr w:rsidR="001D5A32">
        <w:trPr>
          <w:trHeight w:val="359"/>
        </w:trPr>
        <w:tc>
          <w:tcPr>
            <w:tcW w:w="1009" w:type="dxa"/>
          </w:tcPr>
          <w:p w:rsidR="001D5A32" w:rsidRDefault="00980C39">
            <w:pPr>
              <w:pStyle w:val="TableParagraph"/>
              <w:spacing w:before="35"/>
              <w:ind w:left="187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2.15</w:t>
            </w:r>
          </w:p>
        </w:tc>
        <w:tc>
          <w:tcPr>
            <w:tcW w:w="8557" w:type="dxa"/>
          </w:tcPr>
          <w:p w:rsidR="001D5A32" w:rsidRDefault="00980C39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Правоохранительные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органы</w:t>
            </w:r>
          </w:p>
        </w:tc>
      </w:tr>
      <w:tr w:rsidR="001D5A32">
        <w:trPr>
          <w:trHeight w:val="681"/>
        </w:trPr>
        <w:tc>
          <w:tcPr>
            <w:tcW w:w="1009" w:type="dxa"/>
          </w:tcPr>
          <w:p w:rsidR="001D5A32" w:rsidRDefault="00980C39">
            <w:pPr>
              <w:pStyle w:val="TableParagraph"/>
              <w:spacing w:before="198"/>
              <w:ind w:left="187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2.16</w:t>
            </w:r>
          </w:p>
        </w:tc>
        <w:tc>
          <w:tcPr>
            <w:tcW w:w="8557" w:type="dxa"/>
          </w:tcPr>
          <w:p w:rsidR="001D5A32" w:rsidRDefault="00980C39">
            <w:pPr>
              <w:pStyle w:val="TableParagraph"/>
              <w:spacing w:before="1" w:line="322" w:lineRule="exact"/>
              <w:ind w:left="285"/>
              <w:rPr>
                <w:sz w:val="24"/>
              </w:rPr>
            </w:pPr>
            <w:r>
              <w:rPr>
                <w:sz w:val="24"/>
              </w:rPr>
              <w:t>Гражданин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гражданство.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Гражданство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Федерации.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Атрибуты </w:t>
            </w:r>
            <w:r>
              <w:rPr>
                <w:spacing w:val="-2"/>
                <w:sz w:val="24"/>
              </w:rPr>
              <w:t>гражданства</w:t>
            </w:r>
          </w:p>
        </w:tc>
      </w:tr>
      <w:tr w:rsidR="001D5A32">
        <w:trPr>
          <w:trHeight w:val="677"/>
        </w:trPr>
        <w:tc>
          <w:tcPr>
            <w:tcW w:w="1009" w:type="dxa"/>
          </w:tcPr>
          <w:p w:rsidR="001D5A32" w:rsidRDefault="00980C39">
            <w:pPr>
              <w:pStyle w:val="TableParagraph"/>
              <w:spacing w:before="194"/>
              <w:ind w:left="187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2.17</w:t>
            </w:r>
          </w:p>
        </w:tc>
        <w:tc>
          <w:tcPr>
            <w:tcW w:w="8557" w:type="dxa"/>
          </w:tcPr>
          <w:p w:rsidR="001D5A32" w:rsidRDefault="00980C39">
            <w:pPr>
              <w:pStyle w:val="TableParagraph"/>
              <w:tabs>
                <w:tab w:val="left" w:pos="1110"/>
                <w:tab w:val="left" w:pos="1445"/>
                <w:tab w:val="left" w:pos="2515"/>
                <w:tab w:val="left" w:pos="3628"/>
                <w:tab w:val="left" w:pos="3958"/>
                <w:tab w:val="left" w:pos="5373"/>
                <w:tab w:val="left" w:pos="5694"/>
                <w:tab w:val="left" w:pos="7252"/>
              </w:tabs>
              <w:spacing w:before="7" w:line="316" w:lineRule="exact"/>
              <w:ind w:left="285" w:right="103"/>
              <w:rPr>
                <w:sz w:val="24"/>
              </w:rPr>
            </w:pPr>
            <w:r>
              <w:rPr>
                <w:spacing w:val="-2"/>
                <w:sz w:val="24"/>
              </w:rPr>
              <w:t>Права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свободы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человека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гражданина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Конституции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Российской </w:t>
            </w:r>
            <w:r>
              <w:rPr>
                <w:sz w:val="24"/>
              </w:rPr>
              <w:t>Федерации. Конституционные обязанности</w:t>
            </w:r>
          </w:p>
        </w:tc>
      </w:tr>
      <w:tr w:rsidR="001D5A32">
        <w:trPr>
          <w:trHeight w:val="364"/>
        </w:trPr>
        <w:tc>
          <w:tcPr>
            <w:tcW w:w="1009" w:type="dxa"/>
          </w:tcPr>
          <w:p w:rsidR="001D5A32" w:rsidRDefault="00980C39">
            <w:pPr>
              <w:pStyle w:val="TableParagraph"/>
              <w:spacing w:before="40"/>
              <w:ind w:left="187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57" w:type="dxa"/>
          </w:tcPr>
          <w:p w:rsidR="001D5A32" w:rsidRDefault="00980C39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pacing w:val="-2"/>
                <w:sz w:val="24"/>
              </w:rPr>
              <w:t>Культура</w:t>
            </w:r>
          </w:p>
        </w:tc>
      </w:tr>
      <w:tr w:rsidR="001D5A32">
        <w:trPr>
          <w:trHeight w:val="1315"/>
        </w:trPr>
        <w:tc>
          <w:tcPr>
            <w:tcW w:w="1009" w:type="dxa"/>
          </w:tcPr>
          <w:p w:rsidR="001D5A32" w:rsidRDefault="001D5A32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8557" w:type="dxa"/>
          </w:tcPr>
          <w:p w:rsidR="001D5A32" w:rsidRDefault="00980C39">
            <w:pPr>
              <w:pStyle w:val="TableParagraph"/>
              <w:spacing w:before="35" w:line="278" w:lineRule="auto"/>
              <w:ind w:left="285" w:right="101"/>
              <w:jc w:val="both"/>
              <w:rPr>
                <w:sz w:val="24"/>
              </w:rPr>
            </w:pPr>
            <w:r>
              <w:rPr>
                <w:sz w:val="24"/>
              </w:rPr>
              <w:t>Культура. Культурное наследие. Материальная и духовная культура.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Народная, массовая и элитарная культура. Субкультура и контркультура. Учреждения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культуры.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Государственная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культурная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политика.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1D5A32" w:rsidRDefault="00980C39">
            <w:pPr>
              <w:pStyle w:val="TableParagraph"/>
              <w:spacing w:line="271" w:lineRule="exact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сфере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искусства</w:t>
            </w:r>
          </w:p>
        </w:tc>
      </w:tr>
      <w:tr w:rsidR="001D5A32">
        <w:trPr>
          <w:trHeight w:val="359"/>
        </w:trPr>
        <w:tc>
          <w:tcPr>
            <w:tcW w:w="1009" w:type="dxa"/>
          </w:tcPr>
          <w:p w:rsidR="001D5A32" w:rsidRDefault="00980C39">
            <w:pPr>
              <w:pStyle w:val="TableParagraph"/>
              <w:spacing w:before="35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8557" w:type="dxa"/>
          </w:tcPr>
          <w:p w:rsidR="001D5A32" w:rsidRDefault="00980C39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Искусство.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Виды </w:t>
            </w:r>
            <w:r>
              <w:rPr>
                <w:spacing w:val="-2"/>
                <w:sz w:val="24"/>
              </w:rPr>
              <w:t>искусства</w:t>
            </w:r>
          </w:p>
        </w:tc>
      </w:tr>
      <w:tr w:rsidR="001D5A32">
        <w:trPr>
          <w:trHeight w:val="681"/>
        </w:trPr>
        <w:tc>
          <w:tcPr>
            <w:tcW w:w="1009" w:type="dxa"/>
          </w:tcPr>
          <w:p w:rsidR="001D5A32" w:rsidRDefault="00980C39">
            <w:pPr>
              <w:pStyle w:val="TableParagraph"/>
              <w:spacing w:before="198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8557" w:type="dxa"/>
          </w:tcPr>
          <w:p w:rsidR="001D5A32" w:rsidRDefault="00980C39">
            <w:pPr>
              <w:pStyle w:val="TableParagraph"/>
              <w:spacing w:before="11" w:line="316" w:lineRule="exact"/>
              <w:ind w:left="285"/>
              <w:rPr>
                <w:sz w:val="24"/>
              </w:rPr>
            </w:pPr>
            <w:r>
              <w:rPr>
                <w:sz w:val="24"/>
              </w:rPr>
              <w:t>Религия. Роль религии в жизни человека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общества. Традиционные религии в Российской Федерации</w:t>
            </w:r>
          </w:p>
        </w:tc>
      </w:tr>
      <w:tr w:rsidR="001D5A32">
        <w:trPr>
          <w:trHeight w:val="998"/>
        </w:trPr>
        <w:tc>
          <w:tcPr>
            <w:tcW w:w="1009" w:type="dxa"/>
          </w:tcPr>
          <w:p w:rsidR="001D5A32" w:rsidRDefault="001D5A32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8557" w:type="dxa"/>
          </w:tcPr>
          <w:p w:rsidR="001D5A32" w:rsidRDefault="00980C39">
            <w:pPr>
              <w:pStyle w:val="TableParagraph"/>
              <w:tabs>
                <w:tab w:val="left" w:pos="1881"/>
                <w:tab w:val="left" w:pos="3445"/>
                <w:tab w:val="left" w:pos="4466"/>
                <w:tab w:val="left" w:pos="5944"/>
                <w:tab w:val="left" w:pos="7493"/>
                <w:tab w:val="left" w:pos="8323"/>
              </w:tabs>
              <w:spacing w:before="35"/>
              <w:ind w:left="285"/>
              <w:rPr>
                <w:sz w:val="24"/>
              </w:rPr>
            </w:pPr>
            <w:r>
              <w:rPr>
                <w:spacing w:val="-2"/>
                <w:sz w:val="24"/>
              </w:rPr>
              <w:t>Образование.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Современная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российского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образования.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1D5A32" w:rsidRDefault="00980C39">
            <w:pPr>
              <w:pStyle w:val="TableParagraph"/>
              <w:spacing w:before="12" w:line="310" w:lineRule="atLeast"/>
              <w:ind w:left="285"/>
              <w:rPr>
                <w:sz w:val="24"/>
              </w:rPr>
            </w:pPr>
            <w:r>
              <w:rPr>
                <w:sz w:val="24"/>
              </w:rPr>
              <w:t>обязанности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обучающегося.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Тенденции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современного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образования. Непрерывное образование и карьера</w:t>
            </w:r>
          </w:p>
        </w:tc>
      </w:tr>
      <w:tr w:rsidR="001D5A32">
        <w:trPr>
          <w:trHeight w:val="1315"/>
        </w:trPr>
        <w:tc>
          <w:tcPr>
            <w:tcW w:w="1009" w:type="dxa"/>
          </w:tcPr>
          <w:p w:rsidR="001D5A32" w:rsidRDefault="001D5A32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8557" w:type="dxa"/>
          </w:tcPr>
          <w:p w:rsidR="001D5A32" w:rsidRDefault="00980C39">
            <w:pPr>
              <w:pStyle w:val="TableParagraph"/>
              <w:spacing w:before="35" w:line="276" w:lineRule="auto"/>
              <w:ind w:left="285" w:right="93"/>
              <w:jc w:val="both"/>
              <w:rPr>
                <w:sz w:val="24"/>
              </w:rPr>
            </w:pPr>
            <w:r>
              <w:rPr>
                <w:sz w:val="24"/>
              </w:rPr>
              <w:t>Наука. Фундаментальные и прикладные науки. Естественные, социально-гуманитарные, технические и точные науки. Роль науки в развитии общества. Передовые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рубежи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науки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XXI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Государственная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поддержка</w:t>
            </w:r>
          </w:p>
          <w:p w:rsidR="001D5A32" w:rsidRDefault="00980C39">
            <w:pPr>
              <w:pStyle w:val="TableParagraph"/>
              <w:spacing w:before="3"/>
              <w:ind w:left="285"/>
              <w:jc w:val="both"/>
              <w:rPr>
                <w:sz w:val="24"/>
              </w:rPr>
            </w:pPr>
            <w:r>
              <w:rPr>
                <w:sz w:val="24"/>
              </w:rPr>
              <w:t>науки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</w:tr>
      <w:tr w:rsidR="001D5A32">
        <w:trPr>
          <w:trHeight w:val="359"/>
        </w:trPr>
        <w:tc>
          <w:tcPr>
            <w:tcW w:w="1009" w:type="dxa"/>
          </w:tcPr>
          <w:p w:rsidR="001D5A32" w:rsidRDefault="00980C39">
            <w:pPr>
              <w:pStyle w:val="TableParagraph"/>
              <w:spacing w:before="35"/>
              <w:ind w:left="187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557" w:type="dxa"/>
          </w:tcPr>
          <w:p w:rsidR="001D5A32" w:rsidRDefault="00980C39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pacing w:val="-2"/>
                <w:sz w:val="24"/>
              </w:rPr>
              <w:t>Экономика</w:t>
            </w:r>
          </w:p>
        </w:tc>
      </w:tr>
      <w:tr w:rsidR="001D5A32">
        <w:trPr>
          <w:trHeight w:val="998"/>
        </w:trPr>
        <w:tc>
          <w:tcPr>
            <w:tcW w:w="1009" w:type="dxa"/>
          </w:tcPr>
          <w:p w:rsidR="001D5A32" w:rsidRDefault="001D5A32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8557" w:type="dxa"/>
          </w:tcPr>
          <w:p w:rsidR="001D5A32" w:rsidRDefault="00980C39">
            <w:pPr>
              <w:pStyle w:val="TableParagraph"/>
              <w:spacing w:before="40" w:line="276" w:lineRule="auto"/>
              <w:ind w:left="285"/>
              <w:rPr>
                <w:sz w:val="24"/>
              </w:rPr>
            </w:pPr>
            <w:r>
              <w:rPr>
                <w:sz w:val="24"/>
              </w:rPr>
              <w:t>Хозяйственная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система.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Проблема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ограниченности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ресурсов.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Экономическая деятельность.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Экономические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блага.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Факторы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производства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(труд,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капитал,</w:t>
            </w:r>
          </w:p>
          <w:p w:rsidR="001D5A32" w:rsidRDefault="00980C39">
            <w:pPr>
              <w:pStyle w:val="TableParagraph"/>
              <w:spacing w:line="275" w:lineRule="exact"/>
              <w:ind w:left="285"/>
              <w:rPr>
                <w:sz w:val="24"/>
              </w:rPr>
            </w:pPr>
            <w:r>
              <w:rPr>
                <w:sz w:val="24"/>
              </w:rPr>
              <w:t>земля,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предпринимательские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способности,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информация).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Обмен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торговля</w:t>
            </w:r>
          </w:p>
        </w:tc>
      </w:tr>
      <w:tr w:rsidR="001D5A32">
        <w:trPr>
          <w:trHeight w:val="364"/>
        </w:trPr>
        <w:tc>
          <w:tcPr>
            <w:tcW w:w="1009" w:type="dxa"/>
          </w:tcPr>
          <w:p w:rsidR="001D5A32" w:rsidRDefault="00980C39">
            <w:pPr>
              <w:pStyle w:val="TableParagraph"/>
              <w:spacing w:before="35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8557" w:type="dxa"/>
          </w:tcPr>
          <w:p w:rsidR="001D5A32" w:rsidRDefault="00980C39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Собственность. Рынок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механизмы</w:t>
            </w:r>
          </w:p>
        </w:tc>
      </w:tr>
      <w:tr w:rsidR="001D5A32">
        <w:trPr>
          <w:trHeight w:val="676"/>
        </w:trPr>
        <w:tc>
          <w:tcPr>
            <w:tcW w:w="1009" w:type="dxa"/>
          </w:tcPr>
          <w:p w:rsidR="001D5A32" w:rsidRDefault="00980C39">
            <w:pPr>
              <w:pStyle w:val="TableParagraph"/>
              <w:spacing w:before="193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8557" w:type="dxa"/>
          </w:tcPr>
          <w:p w:rsidR="001D5A32" w:rsidRDefault="00980C39">
            <w:pPr>
              <w:pStyle w:val="TableParagraph"/>
              <w:spacing w:before="6" w:line="316" w:lineRule="exact"/>
              <w:ind w:left="285"/>
              <w:rPr>
                <w:sz w:val="24"/>
              </w:rPr>
            </w:pPr>
            <w:r>
              <w:rPr>
                <w:sz w:val="24"/>
              </w:rPr>
              <w:t>Государство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экономике.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Государственный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бюджет.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Налоги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(прямые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 косвенные). Цели экономической политики государства</w:t>
            </w:r>
          </w:p>
        </w:tc>
      </w:tr>
      <w:tr w:rsidR="001D5A32">
        <w:trPr>
          <w:trHeight w:val="364"/>
        </w:trPr>
        <w:tc>
          <w:tcPr>
            <w:tcW w:w="1009" w:type="dxa"/>
          </w:tcPr>
          <w:p w:rsidR="001D5A32" w:rsidRDefault="00980C39">
            <w:pPr>
              <w:pStyle w:val="TableParagraph"/>
              <w:spacing w:before="40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8557" w:type="dxa"/>
          </w:tcPr>
          <w:p w:rsidR="001D5A32" w:rsidRDefault="00980C39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z w:val="24"/>
              </w:rPr>
              <w:t>Деньги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Инфляция</w:t>
            </w:r>
          </w:p>
        </w:tc>
      </w:tr>
      <w:tr w:rsidR="001D5A32">
        <w:trPr>
          <w:trHeight w:val="360"/>
        </w:trPr>
        <w:tc>
          <w:tcPr>
            <w:tcW w:w="1009" w:type="dxa"/>
          </w:tcPr>
          <w:p w:rsidR="001D5A32" w:rsidRDefault="00980C39">
            <w:pPr>
              <w:pStyle w:val="TableParagraph"/>
              <w:spacing w:before="35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8557" w:type="dxa"/>
          </w:tcPr>
          <w:p w:rsidR="001D5A32" w:rsidRDefault="00980C39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Центральный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Банк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</w:tr>
      <w:tr w:rsidR="001D5A32">
        <w:trPr>
          <w:trHeight w:val="676"/>
        </w:trPr>
        <w:tc>
          <w:tcPr>
            <w:tcW w:w="1009" w:type="dxa"/>
          </w:tcPr>
          <w:p w:rsidR="001D5A32" w:rsidRDefault="00980C39">
            <w:pPr>
              <w:pStyle w:val="TableParagraph"/>
              <w:spacing w:before="198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4.6</w:t>
            </w:r>
          </w:p>
        </w:tc>
        <w:tc>
          <w:tcPr>
            <w:tcW w:w="8557" w:type="dxa"/>
          </w:tcPr>
          <w:p w:rsidR="001D5A32" w:rsidRDefault="00980C39">
            <w:pPr>
              <w:pStyle w:val="TableParagraph"/>
              <w:spacing w:before="11" w:line="316" w:lineRule="exact"/>
              <w:ind w:left="285"/>
              <w:rPr>
                <w:sz w:val="24"/>
              </w:rPr>
            </w:pPr>
            <w:r>
              <w:rPr>
                <w:sz w:val="24"/>
              </w:rPr>
              <w:t>Семья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экономике.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Экономические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ресурсы семьи.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Финансовые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инструменты, используемые домохозяйствами</w:t>
            </w:r>
          </w:p>
        </w:tc>
      </w:tr>
    </w:tbl>
    <w:p w:rsidR="001D5A32" w:rsidRDefault="001D5A32">
      <w:pPr>
        <w:pStyle w:val="TableParagraph"/>
        <w:spacing w:line="316" w:lineRule="exact"/>
        <w:rPr>
          <w:sz w:val="24"/>
        </w:rPr>
        <w:sectPr w:rsidR="001D5A32">
          <w:type w:val="continuous"/>
          <w:pgSz w:w="11910" w:h="16390"/>
          <w:pgMar w:top="1120" w:right="425" w:bottom="872" w:left="708" w:header="720" w:footer="720" w:gutter="0"/>
          <w:cols w:space="720"/>
        </w:sectPr>
      </w:pPr>
    </w:p>
    <w:tbl>
      <w:tblPr>
        <w:tblW w:w="0" w:type="auto"/>
        <w:tblInd w:w="89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9"/>
        <w:gridCol w:w="8557"/>
      </w:tblGrid>
      <w:tr w:rsidR="001D5A32">
        <w:trPr>
          <w:trHeight w:val="681"/>
        </w:trPr>
        <w:tc>
          <w:tcPr>
            <w:tcW w:w="1009" w:type="dxa"/>
          </w:tcPr>
          <w:p w:rsidR="001D5A32" w:rsidRDefault="00980C39">
            <w:pPr>
              <w:pStyle w:val="TableParagraph"/>
              <w:spacing w:before="198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4.7</w:t>
            </w:r>
          </w:p>
        </w:tc>
        <w:tc>
          <w:tcPr>
            <w:tcW w:w="8557" w:type="dxa"/>
          </w:tcPr>
          <w:p w:rsidR="001D5A32" w:rsidRDefault="00980C39">
            <w:pPr>
              <w:pStyle w:val="TableParagraph"/>
              <w:tabs>
                <w:tab w:val="left" w:pos="1593"/>
                <w:tab w:val="left" w:pos="2625"/>
                <w:tab w:val="left" w:pos="2989"/>
                <w:tab w:val="left" w:pos="4644"/>
                <w:tab w:val="left" w:pos="6227"/>
                <w:tab w:val="left" w:pos="7378"/>
                <w:tab w:val="left" w:pos="7742"/>
              </w:tabs>
              <w:spacing w:before="11" w:line="316" w:lineRule="exact"/>
              <w:ind w:left="285" w:right="99"/>
              <w:rPr>
                <w:sz w:val="24"/>
              </w:rPr>
            </w:pPr>
            <w:r>
              <w:rPr>
                <w:spacing w:val="-2"/>
                <w:sz w:val="24"/>
              </w:rPr>
              <w:t>Семейный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бюджет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рациональное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потребление.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формы </w:t>
            </w:r>
            <w:r>
              <w:rPr>
                <w:sz w:val="24"/>
              </w:rPr>
              <w:t>сбережений. Личный финансовый план</w:t>
            </w:r>
          </w:p>
        </w:tc>
      </w:tr>
      <w:tr w:rsidR="001D5A32">
        <w:trPr>
          <w:trHeight w:val="359"/>
        </w:trPr>
        <w:tc>
          <w:tcPr>
            <w:tcW w:w="1009" w:type="dxa"/>
          </w:tcPr>
          <w:p w:rsidR="001D5A32" w:rsidRDefault="00980C39">
            <w:pPr>
              <w:pStyle w:val="TableParagraph"/>
              <w:spacing w:before="35"/>
              <w:ind w:left="187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557" w:type="dxa"/>
          </w:tcPr>
          <w:p w:rsidR="001D5A32" w:rsidRDefault="00980C39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пути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будущее</w:t>
            </w:r>
          </w:p>
        </w:tc>
      </w:tr>
      <w:tr w:rsidR="001D5A32">
        <w:trPr>
          <w:trHeight w:val="365"/>
        </w:trPr>
        <w:tc>
          <w:tcPr>
            <w:tcW w:w="1009" w:type="dxa"/>
          </w:tcPr>
          <w:p w:rsidR="001D5A32" w:rsidRDefault="00980C39">
            <w:pPr>
              <w:pStyle w:val="TableParagraph"/>
              <w:spacing w:before="40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8557" w:type="dxa"/>
          </w:tcPr>
          <w:p w:rsidR="001D5A32" w:rsidRDefault="00980C39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возможностей</w:t>
            </w:r>
          </w:p>
        </w:tc>
      </w:tr>
      <w:tr w:rsidR="001D5A32">
        <w:trPr>
          <w:trHeight w:val="998"/>
        </w:trPr>
        <w:tc>
          <w:tcPr>
            <w:tcW w:w="1009" w:type="dxa"/>
          </w:tcPr>
          <w:p w:rsidR="001D5A32" w:rsidRDefault="001D5A32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8557" w:type="dxa"/>
          </w:tcPr>
          <w:p w:rsidR="001D5A32" w:rsidRDefault="00980C39">
            <w:pPr>
              <w:pStyle w:val="TableParagraph"/>
              <w:tabs>
                <w:tab w:val="left" w:pos="2155"/>
                <w:tab w:val="left" w:pos="2984"/>
                <w:tab w:val="left" w:pos="4241"/>
                <w:tab w:val="left" w:pos="5374"/>
                <w:tab w:val="left" w:pos="7489"/>
              </w:tabs>
              <w:spacing w:before="35"/>
              <w:ind w:left="285"/>
              <w:rPr>
                <w:sz w:val="24"/>
              </w:rPr>
            </w:pPr>
            <w:r>
              <w:rPr>
                <w:spacing w:val="-2"/>
                <w:sz w:val="24"/>
              </w:rPr>
              <w:t>Национальные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цели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развития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России.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Технологическое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развитие.</w:t>
            </w:r>
          </w:p>
          <w:p w:rsidR="001D5A32" w:rsidRDefault="00980C39">
            <w:pPr>
              <w:pStyle w:val="TableParagraph"/>
              <w:spacing w:before="11" w:line="310" w:lineRule="atLeast"/>
              <w:ind w:left="285"/>
              <w:rPr>
                <w:sz w:val="24"/>
              </w:rPr>
            </w:pPr>
            <w:r>
              <w:rPr>
                <w:sz w:val="24"/>
              </w:rPr>
              <w:t>Технологический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суверенитет.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Инновационные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индустрии.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Искусственный </w:t>
            </w:r>
            <w:r>
              <w:rPr>
                <w:spacing w:val="-2"/>
                <w:sz w:val="24"/>
              </w:rPr>
              <w:t>интеллект</w:t>
            </w:r>
          </w:p>
        </w:tc>
      </w:tr>
      <w:tr w:rsidR="001D5A32">
        <w:trPr>
          <w:trHeight w:val="359"/>
        </w:trPr>
        <w:tc>
          <w:tcPr>
            <w:tcW w:w="1009" w:type="dxa"/>
          </w:tcPr>
          <w:p w:rsidR="001D5A32" w:rsidRDefault="00980C39">
            <w:pPr>
              <w:pStyle w:val="TableParagraph"/>
              <w:spacing w:before="35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8557" w:type="dxa"/>
          </w:tcPr>
          <w:p w:rsidR="001D5A32" w:rsidRDefault="00980C39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XXI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веке.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Россия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глобальной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политике</w:t>
            </w:r>
          </w:p>
        </w:tc>
      </w:tr>
      <w:tr w:rsidR="001D5A32">
        <w:trPr>
          <w:trHeight w:val="360"/>
        </w:trPr>
        <w:tc>
          <w:tcPr>
            <w:tcW w:w="1009" w:type="dxa"/>
          </w:tcPr>
          <w:p w:rsidR="001D5A32" w:rsidRDefault="00980C39">
            <w:pPr>
              <w:pStyle w:val="TableParagraph"/>
              <w:spacing w:before="40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5.4</w:t>
            </w:r>
          </w:p>
        </w:tc>
        <w:tc>
          <w:tcPr>
            <w:tcW w:w="8557" w:type="dxa"/>
          </w:tcPr>
          <w:p w:rsidR="001D5A32" w:rsidRDefault="00980C39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государство-</w:t>
            </w:r>
            <w:r>
              <w:rPr>
                <w:spacing w:val="-2"/>
                <w:sz w:val="24"/>
              </w:rPr>
              <w:t>цивилизация</w:t>
            </w:r>
          </w:p>
        </w:tc>
      </w:tr>
    </w:tbl>
    <w:p w:rsidR="001D5A32" w:rsidRDefault="001D5A32">
      <w:pPr>
        <w:pStyle w:val="TableParagraph"/>
        <w:rPr>
          <w:sz w:val="24"/>
        </w:rPr>
        <w:sectPr w:rsidR="001D5A32">
          <w:type w:val="continuous"/>
          <w:pgSz w:w="11910" w:h="16390"/>
          <w:pgMar w:top="1120" w:right="425" w:bottom="280" w:left="708" w:header="720" w:footer="720" w:gutter="0"/>
          <w:cols w:space="720"/>
        </w:sectPr>
      </w:pPr>
    </w:p>
    <w:p w:rsidR="001D5A32" w:rsidRDefault="00980C39">
      <w:pPr>
        <w:pStyle w:val="1"/>
        <w:spacing w:line="336" w:lineRule="auto"/>
        <w:ind w:left="1111" w:right="480"/>
      </w:pPr>
      <w:r>
        <w:lastRenderedPageBreak/>
        <w:t>ПРОВЕРЯЕМЫЕ</w:t>
      </w:r>
      <w:r>
        <w:rPr>
          <w:spacing w:val="-7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ОГЭ</w:t>
      </w:r>
      <w:r>
        <w:rPr>
          <w:spacing w:val="-10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ОБЩЕСТВОЗНАНИЮ</w:t>
      </w:r>
      <w:r>
        <w:rPr>
          <w:spacing w:val="-3"/>
        </w:rPr>
        <w:t xml:space="preserve"> </w:t>
      </w:r>
      <w:r>
        <w:t>ТРЕБОВАНИЯ К РЕЗУЛЬТАТАМ ОСВОЕНИЯ ОСНОВНОЙ ОБРАЗОВАТЕЛЬНОЙ ПРОГРАММЫ ОСНОВНОГО ОБЩЕГО ОБРАЗОВАНИЯ</w:t>
      </w:r>
    </w:p>
    <w:p w:rsidR="001D5A32" w:rsidRDefault="001D5A32">
      <w:pPr>
        <w:pStyle w:val="a3"/>
        <w:ind w:left="0" w:firstLine="0"/>
        <w:jc w:val="left"/>
        <w:rPr>
          <w:b/>
          <w:sz w:val="20"/>
        </w:rPr>
      </w:pPr>
    </w:p>
    <w:p w:rsidR="001D5A32" w:rsidRDefault="001D5A32">
      <w:pPr>
        <w:pStyle w:val="a3"/>
        <w:spacing w:before="120"/>
        <w:ind w:left="0" w:firstLine="0"/>
        <w:jc w:val="left"/>
        <w:rPr>
          <w:b/>
          <w:sz w:val="20"/>
        </w:rPr>
      </w:pPr>
    </w:p>
    <w:tbl>
      <w:tblPr>
        <w:tblW w:w="0" w:type="auto"/>
        <w:tblInd w:w="42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3"/>
        <w:gridCol w:w="8335"/>
      </w:tblGrid>
      <w:tr w:rsidR="001D5A32">
        <w:trPr>
          <w:trHeight w:val="998"/>
        </w:trPr>
        <w:tc>
          <w:tcPr>
            <w:tcW w:w="1983" w:type="dxa"/>
          </w:tcPr>
          <w:p w:rsidR="001D5A32" w:rsidRDefault="00980C39">
            <w:pPr>
              <w:pStyle w:val="TableParagraph"/>
              <w:spacing w:before="40"/>
              <w:ind w:left="16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  <w:p w:rsidR="001D5A32" w:rsidRDefault="00980C39">
            <w:pPr>
              <w:pStyle w:val="TableParagraph"/>
              <w:spacing w:before="6" w:line="310" w:lineRule="atLeast"/>
              <w:ind w:left="10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проверяемого требования</w:t>
            </w:r>
          </w:p>
        </w:tc>
        <w:tc>
          <w:tcPr>
            <w:tcW w:w="8335" w:type="dxa"/>
          </w:tcPr>
          <w:p w:rsidR="001D5A32" w:rsidRDefault="00980C39">
            <w:pPr>
              <w:pStyle w:val="TableParagraph"/>
              <w:spacing w:before="11" w:line="316" w:lineRule="exact"/>
              <w:ind w:left="434" w:firstLine="62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требования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предметным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результатам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базового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уровня освоения основной образовательной программы основного общего образования на основе ФГОС</w:t>
            </w:r>
          </w:p>
        </w:tc>
      </w:tr>
      <w:tr w:rsidR="001D5A32">
        <w:trPr>
          <w:trHeight w:val="4489"/>
        </w:trPr>
        <w:tc>
          <w:tcPr>
            <w:tcW w:w="1983" w:type="dxa"/>
          </w:tcPr>
          <w:p w:rsidR="001D5A32" w:rsidRDefault="001D5A32">
            <w:pPr>
              <w:pStyle w:val="TableParagraph"/>
              <w:rPr>
                <w:b/>
                <w:sz w:val="24"/>
              </w:rPr>
            </w:pPr>
          </w:p>
          <w:p w:rsidR="001D5A32" w:rsidRDefault="001D5A32">
            <w:pPr>
              <w:pStyle w:val="TableParagraph"/>
              <w:rPr>
                <w:b/>
                <w:sz w:val="24"/>
              </w:rPr>
            </w:pPr>
          </w:p>
          <w:p w:rsidR="001D5A32" w:rsidRDefault="001D5A32">
            <w:pPr>
              <w:pStyle w:val="TableParagraph"/>
              <w:rPr>
                <w:b/>
                <w:sz w:val="24"/>
              </w:rPr>
            </w:pPr>
          </w:p>
          <w:p w:rsidR="001D5A32" w:rsidRDefault="001D5A32">
            <w:pPr>
              <w:pStyle w:val="TableParagraph"/>
              <w:rPr>
                <w:b/>
                <w:sz w:val="24"/>
              </w:rPr>
            </w:pPr>
          </w:p>
          <w:p w:rsidR="001D5A32" w:rsidRDefault="001D5A32">
            <w:pPr>
              <w:pStyle w:val="TableParagraph"/>
              <w:rPr>
                <w:b/>
                <w:sz w:val="24"/>
              </w:rPr>
            </w:pPr>
          </w:p>
          <w:p w:rsidR="001D5A32" w:rsidRDefault="001D5A32">
            <w:pPr>
              <w:pStyle w:val="TableParagraph"/>
              <w:rPr>
                <w:b/>
                <w:sz w:val="24"/>
              </w:rPr>
            </w:pPr>
          </w:p>
          <w:p w:rsidR="001D5A32" w:rsidRDefault="001D5A32">
            <w:pPr>
              <w:pStyle w:val="TableParagraph"/>
              <w:spacing w:before="168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left="73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335" w:type="dxa"/>
          </w:tcPr>
          <w:p w:rsidR="001D5A32" w:rsidRDefault="00980C39">
            <w:pPr>
              <w:pStyle w:val="TableParagraph"/>
              <w:spacing w:before="35" w:line="276" w:lineRule="auto"/>
              <w:ind w:left="434" w:right="97"/>
              <w:jc w:val="both"/>
              <w:rPr>
                <w:sz w:val="24"/>
              </w:rPr>
            </w:pPr>
            <w:r>
              <w:rPr>
                <w:sz w:val="24"/>
              </w:rPr>
              <w:t>Освоение и применение системы знаний о человеке и обществе, традиционных ценностях российского общества; значении семьи, религии, науки, образования и искусства в жизни человека и общества; признаках и функциях государства как основного политического института, основах организации государственной власти в России; правах и обязанностях гражданина Российской Федерации (в том числе несовершеннолетнего); нормах,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отраслях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источниках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права;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правоотношениях;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правонарушениях и юридической ответственности; хозяйственных системах, роли государства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экономике,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денежного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обращения; роли домохозяйства в экономике и основах рационального финансово грамотного поведения; роли и месте Российской Федерации в многополярном мире; необходимости обеспечения технологического суверенитета,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личности,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общества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терроризма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1D5A32" w:rsidRDefault="00980C39">
            <w:pPr>
              <w:pStyle w:val="TableParagraph"/>
              <w:spacing w:before="3"/>
              <w:ind w:left="434"/>
              <w:jc w:val="both"/>
              <w:rPr>
                <w:sz w:val="24"/>
              </w:rPr>
            </w:pPr>
            <w:r>
              <w:rPr>
                <w:sz w:val="24"/>
              </w:rPr>
              <w:t>экстремизма,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противодействия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коррупции</w:t>
            </w:r>
          </w:p>
        </w:tc>
      </w:tr>
      <w:tr w:rsidR="001D5A32">
        <w:trPr>
          <w:trHeight w:val="1948"/>
        </w:trPr>
        <w:tc>
          <w:tcPr>
            <w:tcW w:w="1983" w:type="dxa"/>
          </w:tcPr>
          <w:p w:rsidR="001D5A32" w:rsidRDefault="001D5A32">
            <w:pPr>
              <w:pStyle w:val="TableParagraph"/>
              <w:rPr>
                <w:b/>
                <w:sz w:val="24"/>
              </w:rPr>
            </w:pPr>
          </w:p>
          <w:p w:rsidR="001D5A32" w:rsidRDefault="001D5A32">
            <w:pPr>
              <w:pStyle w:val="TableParagraph"/>
              <w:spacing w:before="275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left="73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335" w:type="dxa"/>
          </w:tcPr>
          <w:p w:rsidR="001D5A32" w:rsidRDefault="00980C39">
            <w:pPr>
              <w:pStyle w:val="TableParagraph"/>
              <w:spacing w:before="35" w:line="276" w:lineRule="auto"/>
              <w:ind w:left="434" w:right="94"/>
              <w:jc w:val="both"/>
              <w:rPr>
                <w:sz w:val="24"/>
              </w:rPr>
            </w:pPr>
            <w:r>
              <w:rPr>
                <w:sz w:val="24"/>
              </w:rPr>
              <w:t>Умение характеризовать традиционные российские духовно-нравственные ценности (в том числе защиту человеческой жизни, прав и свобод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человека, крепкую семью, созидательный труд, служение Отечеству, гуманизм, милосердие, справедливость, взаимопомощь, коллективизм, историческое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единство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преемственность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нашей</w:t>
            </w:r>
          </w:p>
          <w:p w:rsidR="001D5A32" w:rsidRDefault="00980C39">
            <w:pPr>
              <w:pStyle w:val="TableParagraph"/>
              <w:spacing w:before="2"/>
              <w:ind w:left="434"/>
              <w:rPr>
                <w:sz w:val="24"/>
              </w:rPr>
            </w:pPr>
            <w:r>
              <w:rPr>
                <w:spacing w:val="-2"/>
                <w:sz w:val="24"/>
              </w:rPr>
              <w:t>Родины)</w:t>
            </w:r>
          </w:p>
        </w:tc>
      </w:tr>
      <w:tr w:rsidR="001D5A32">
        <w:trPr>
          <w:trHeight w:val="2583"/>
        </w:trPr>
        <w:tc>
          <w:tcPr>
            <w:tcW w:w="1983" w:type="dxa"/>
          </w:tcPr>
          <w:p w:rsidR="001D5A32" w:rsidRDefault="001D5A32">
            <w:pPr>
              <w:pStyle w:val="TableParagraph"/>
              <w:rPr>
                <w:b/>
                <w:sz w:val="24"/>
              </w:rPr>
            </w:pPr>
          </w:p>
          <w:p w:rsidR="001D5A32" w:rsidRDefault="001D5A32">
            <w:pPr>
              <w:pStyle w:val="TableParagraph"/>
              <w:rPr>
                <w:b/>
                <w:sz w:val="24"/>
              </w:rPr>
            </w:pPr>
          </w:p>
          <w:p w:rsidR="001D5A32" w:rsidRDefault="001D5A32">
            <w:pPr>
              <w:pStyle w:val="TableParagraph"/>
              <w:rPr>
                <w:b/>
                <w:sz w:val="24"/>
              </w:rPr>
            </w:pPr>
          </w:p>
          <w:p w:rsidR="001D5A32" w:rsidRDefault="001D5A32">
            <w:pPr>
              <w:pStyle w:val="TableParagraph"/>
              <w:spacing w:before="45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left="73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335" w:type="dxa"/>
          </w:tcPr>
          <w:p w:rsidR="001D5A32" w:rsidRDefault="00980C39">
            <w:pPr>
              <w:pStyle w:val="TableParagraph"/>
              <w:spacing w:before="35" w:line="276" w:lineRule="auto"/>
              <w:ind w:left="434" w:right="99"/>
              <w:jc w:val="both"/>
              <w:rPr>
                <w:sz w:val="24"/>
              </w:rPr>
            </w:pPr>
            <w:r>
              <w:rPr>
                <w:sz w:val="24"/>
              </w:rPr>
              <w:t>Умение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структурных элементов и проявлений основных функций; разного типа социальных отношений; ситуаций, регулируемых различными видами социальных норм, в том числе связанных с правонарушениями и наступлением</w:t>
            </w:r>
            <w:r>
              <w:rPr>
                <w:spacing w:val="63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юридической</w:t>
            </w:r>
            <w:r>
              <w:rPr>
                <w:spacing w:val="6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ответственности;</w:t>
            </w:r>
            <w:r>
              <w:rPr>
                <w:spacing w:val="61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связи</w:t>
            </w:r>
            <w:r>
              <w:rPr>
                <w:spacing w:val="60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политических</w:t>
            </w:r>
          </w:p>
          <w:p w:rsidR="001D5A32" w:rsidRDefault="00980C39">
            <w:pPr>
              <w:pStyle w:val="TableParagraph"/>
              <w:spacing w:before="2"/>
              <w:ind w:left="434"/>
              <w:jc w:val="both"/>
              <w:rPr>
                <w:sz w:val="24"/>
              </w:rPr>
            </w:pPr>
            <w:r>
              <w:rPr>
                <w:sz w:val="24"/>
              </w:rPr>
              <w:t>потрясений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социально-экономического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кризиса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государстве</w:t>
            </w:r>
          </w:p>
        </w:tc>
      </w:tr>
      <w:tr w:rsidR="001D5A32">
        <w:trPr>
          <w:trHeight w:val="1632"/>
        </w:trPr>
        <w:tc>
          <w:tcPr>
            <w:tcW w:w="1983" w:type="dxa"/>
          </w:tcPr>
          <w:p w:rsidR="001D5A32" w:rsidRDefault="001D5A32">
            <w:pPr>
              <w:pStyle w:val="TableParagraph"/>
              <w:rPr>
                <w:b/>
                <w:sz w:val="24"/>
              </w:rPr>
            </w:pPr>
          </w:p>
          <w:p w:rsidR="001D5A32" w:rsidRDefault="001D5A32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left="73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335" w:type="dxa"/>
          </w:tcPr>
          <w:p w:rsidR="001D5A32" w:rsidRDefault="00980C39">
            <w:pPr>
              <w:pStyle w:val="TableParagraph"/>
              <w:spacing w:before="40" w:line="276" w:lineRule="auto"/>
              <w:ind w:left="434" w:right="99"/>
              <w:jc w:val="both"/>
              <w:rPr>
                <w:sz w:val="24"/>
              </w:rPr>
            </w:pPr>
            <w:r>
              <w:rPr>
                <w:sz w:val="24"/>
              </w:rPr>
              <w:t>Умение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жизни,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существенные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признаки,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основные</w:t>
            </w:r>
          </w:p>
          <w:p w:rsidR="001D5A32" w:rsidRDefault="00980C39">
            <w:pPr>
              <w:pStyle w:val="TableParagraph"/>
              <w:spacing w:line="274" w:lineRule="exact"/>
              <w:ind w:left="434"/>
              <w:rPr>
                <w:sz w:val="24"/>
              </w:rPr>
            </w:pPr>
            <w:r>
              <w:rPr>
                <w:spacing w:val="-2"/>
                <w:sz w:val="24"/>
              </w:rPr>
              <w:t>функции</w:t>
            </w:r>
          </w:p>
        </w:tc>
      </w:tr>
      <w:tr w:rsidR="001D5A32">
        <w:trPr>
          <w:trHeight w:val="359"/>
        </w:trPr>
        <w:tc>
          <w:tcPr>
            <w:tcW w:w="1983" w:type="dxa"/>
          </w:tcPr>
          <w:p w:rsidR="001D5A32" w:rsidRDefault="00980C39">
            <w:pPr>
              <w:pStyle w:val="TableParagraph"/>
              <w:spacing w:before="40"/>
              <w:ind w:left="73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335" w:type="dxa"/>
          </w:tcPr>
          <w:p w:rsidR="001D5A32" w:rsidRDefault="00980C39">
            <w:pPr>
              <w:pStyle w:val="TableParagraph"/>
              <w:spacing w:before="40"/>
              <w:ind w:left="434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сравнивать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устанавливать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сравнения)</w:t>
            </w:r>
          </w:p>
        </w:tc>
      </w:tr>
    </w:tbl>
    <w:p w:rsidR="001D5A32" w:rsidRDefault="001D5A32">
      <w:pPr>
        <w:pStyle w:val="TableParagraph"/>
        <w:rPr>
          <w:sz w:val="24"/>
        </w:rPr>
        <w:sectPr w:rsidR="001D5A32">
          <w:pgSz w:w="11910" w:h="16390"/>
          <w:pgMar w:top="1060" w:right="425" w:bottom="944" w:left="708" w:header="720" w:footer="720" w:gutter="0"/>
          <w:cols w:space="720"/>
        </w:sectPr>
      </w:pPr>
    </w:p>
    <w:tbl>
      <w:tblPr>
        <w:tblW w:w="0" w:type="auto"/>
        <w:tblInd w:w="42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3"/>
        <w:gridCol w:w="8335"/>
      </w:tblGrid>
      <w:tr w:rsidR="001D5A32">
        <w:trPr>
          <w:trHeight w:val="681"/>
        </w:trPr>
        <w:tc>
          <w:tcPr>
            <w:tcW w:w="1983" w:type="dxa"/>
          </w:tcPr>
          <w:p w:rsidR="001D5A32" w:rsidRDefault="001D5A32">
            <w:pPr>
              <w:pStyle w:val="TableParagraph"/>
              <w:rPr>
                <w:sz w:val="24"/>
              </w:rPr>
            </w:pPr>
          </w:p>
        </w:tc>
        <w:tc>
          <w:tcPr>
            <w:tcW w:w="8335" w:type="dxa"/>
          </w:tcPr>
          <w:p w:rsidR="001D5A32" w:rsidRDefault="00980C39">
            <w:pPr>
              <w:pStyle w:val="TableParagraph"/>
              <w:spacing w:before="11" w:line="316" w:lineRule="exact"/>
              <w:ind w:left="434"/>
              <w:rPr>
                <w:sz w:val="24"/>
              </w:rPr>
            </w:pPr>
            <w:r>
              <w:rPr>
                <w:sz w:val="24"/>
              </w:rPr>
              <w:t>деятельность людей, социальные объекты, явления, процессы в различных сферах общественной жизни, их элементы и основные функции</w:t>
            </w:r>
          </w:p>
        </w:tc>
      </w:tr>
      <w:tr w:rsidR="001D5A32">
        <w:trPr>
          <w:trHeight w:val="2362"/>
        </w:trPr>
        <w:tc>
          <w:tcPr>
            <w:tcW w:w="1983" w:type="dxa"/>
          </w:tcPr>
          <w:p w:rsidR="001D5A32" w:rsidRDefault="001D5A32">
            <w:pPr>
              <w:pStyle w:val="TableParagraph"/>
              <w:rPr>
                <w:b/>
                <w:sz w:val="24"/>
              </w:rPr>
            </w:pPr>
          </w:p>
          <w:p w:rsidR="001D5A32" w:rsidRDefault="001D5A32">
            <w:pPr>
              <w:pStyle w:val="TableParagraph"/>
              <w:rPr>
                <w:b/>
                <w:sz w:val="24"/>
              </w:rPr>
            </w:pPr>
          </w:p>
          <w:p w:rsidR="001D5A32" w:rsidRDefault="001D5A32">
            <w:pPr>
              <w:pStyle w:val="TableParagraph"/>
              <w:spacing w:before="210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spacing w:before="1"/>
              <w:ind w:left="73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335" w:type="dxa"/>
          </w:tcPr>
          <w:p w:rsidR="001D5A32" w:rsidRDefault="00980C39">
            <w:pPr>
              <w:pStyle w:val="TableParagraph"/>
              <w:spacing w:before="35" w:line="336" w:lineRule="auto"/>
              <w:ind w:left="434" w:right="96"/>
              <w:jc w:val="both"/>
              <w:rPr>
                <w:sz w:val="24"/>
              </w:rPr>
            </w:pPr>
            <w:r>
              <w:rPr>
                <w:sz w:val="24"/>
              </w:rPr>
              <w:t>Умение устанавливать и объяснять взаимосвязи социальных объектов, явлений, процессов в различных сферах общественной жизни, 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элементов и основных функций, включая взаимодействия общества и природы, человека и общества, сфер общественной жизни, гражданина и государства;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политических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потрясений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социально-</w:t>
            </w:r>
            <w:r>
              <w:rPr>
                <w:spacing w:val="-2"/>
                <w:sz w:val="24"/>
              </w:rPr>
              <w:t>экономических</w:t>
            </w:r>
          </w:p>
          <w:p w:rsidR="001D5A32" w:rsidRDefault="00980C39">
            <w:pPr>
              <w:pStyle w:val="TableParagraph"/>
              <w:spacing w:before="3"/>
              <w:ind w:left="434"/>
              <w:jc w:val="both"/>
              <w:rPr>
                <w:sz w:val="24"/>
              </w:rPr>
            </w:pPr>
            <w:r>
              <w:rPr>
                <w:sz w:val="24"/>
              </w:rPr>
              <w:t>кризисов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государстве</w:t>
            </w:r>
          </w:p>
        </w:tc>
      </w:tr>
      <w:tr w:rsidR="001D5A32">
        <w:trPr>
          <w:trHeight w:val="3538"/>
        </w:trPr>
        <w:tc>
          <w:tcPr>
            <w:tcW w:w="1983" w:type="dxa"/>
          </w:tcPr>
          <w:p w:rsidR="001D5A32" w:rsidRDefault="001D5A32">
            <w:pPr>
              <w:pStyle w:val="TableParagraph"/>
              <w:rPr>
                <w:b/>
                <w:sz w:val="24"/>
              </w:rPr>
            </w:pPr>
          </w:p>
          <w:p w:rsidR="001D5A32" w:rsidRDefault="001D5A32">
            <w:pPr>
              <w:pStyle w:val="TableParagraph"/>
              <w:rPr>
                <w:b/>
                <w:sz w:val="24"/>
              </w:rPr>
            </w:pPr>
          </w:p>
          <w:p w:rsidR="001D5A32" w:rsidRDefault="001D5A32">
            <w:pPr>
              <w:pStyle w:val="TableParagraph"/>
              <w:rPr>
                <w:b/>
                <w:sz w:val="24"/>
              </w:rPr>
            </w:pPr>
          </w:p>
          <w:p w:rsidR="001D5A32" w:rsidRDefault="001D5A32">
            <w:pPr>
              <w:pStyle w:val="TableParagraph"/>
              <w:rPr>
                <w:b/>
                <w:sz w:val="24"/>
              </w:rPr>
            </w:pPr>
          </w:p>
          <w:p w:rsidR="001D5A32" w:rsidRDefault="001D5A32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left="73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8335" w:type="dxa"/>
          </w:tcPr>
          <w:p w:rsidR="001D5A32" w:rsidRDefault="00980C39">
            <w:pPr>
              <w:pStyle w:val="TableParagraph"/>
              <w:spacing w:before="40" w:line="276" w:lineRule="auto"/>
              <w:ind w:left="434" w:right="94"/>
              <w:jc w:val="both"/>
              <w:rPr>
                <w:sz w:val="24"/>
              </w:rPr>
            </w:pPr>
            <w:r>
              <w:rPr>
                <w:sz w:val="24"/>
              </w:rPr>
              <w:t>Умение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социальной и личной значимости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опыта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исполнении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типичных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несовершеннолетнего</w:t>
            </w:r>
          </w:p>
          <w:p w:rsidR="001D5A32" w:rsidRDefault="00980C39">
            <w:pPr>
              <w:pStyle w:val="TableParagraph"/>
              <w:ind w:left="434"/>
              <w:jc w:val="both"/>
              <w:rPr>
                <w:sz w:val="24"/>
              </w:rPr>
            </w:pPr>
            <w:r>
              <w:rPr>
                <w:sz w:val="24"/>
              </w:rPr>
              <w:t>социальных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ролей</w:t>
            </w:r>
          </w:p>
        </w:tc>
      </w:tr>
      <w:tr w:rsidR="001D5A32">
        <w:trPr>
          <w:trHeight w:val="1315"/>
        </w:trPr>
        <w:tc>
          <w:tcPr>
            <w:tcW w:w="1983" w:type="dxa"/>
          </w:tcPr>
          <w:p w:rsidR="001D5A32" w:rsidRDefault="001D5A32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left="737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8335" w:type="dxa"/>
          </w:tcPr>
          <w:p w:rsidR="001D5A32" w:rsidRDefault="00980C39">
            <w:pPr>
              <w:pStyle w:val="TableParagraph"/>
              <w:spacing w:before="35" w:line="278" w:lineRule="auto"/>
              <w:ind w:left="434" w:right="96"/>
              <w:jc w:val="both"/>
              <w:rPr>
                <w:sz w:val="24"/>
              </w:rPr>
            </w:pPr>
            <w:r>
              <w:rPr>
                <w:sz w:val="24"/>
              </w:rPr>
              <w:t>Умение с использованием обществоведческих знаний, фактов общественной жизни и личного социального опыта определять и аргументировать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ценностей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свое</w:t>
            </w:r>
          </w:p>
          <w:p w:rsidR="001D5A32" w:rsidRDefault="00980C39">
            <w:pPr>
              <w:pStyle w:val="TableParagraph"/>
              <w:spacing w:line="271" w:lineRule="exact"/>
              <w:ind w:left="434"/>
              <w:jc w:val="both"/>
              <w:rPr>
                <w:sz w:val="24"/>
              </w:rPr>
            </w:pPr>
            <w:r>
              <w:rPr>
                <w:sz w:val="24"/>
              </w:rPr>
              <w:t>отношение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явлениям,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процессам социальной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действительности</w:t>
            </w:r>
          </w:p>
        </w:tc>
      </w:tr>
      <w:tr w:rsidR="001D5A32">
        <w:trPr>
          <w:trHeight w:val="1632"/>
        </w:trPr>
        <w:tc>
          <w:tcPr>
            <w:tcW w:w="1983" w:type="dxa"/>
          </w:tcPr>
          <w:p w:rsidR="001D5A32" w:rsidRDefault="001D5A32">
            <w:pPr>
              <w:pStyle w:val="TableParagraph"/>
              <w:rPr>
                <w:b/>
                <w:sz w:val="24"/>
              </w:rPr>
            </w:pPr>
          </w:p>
          <w:p w:rsidR="001D5A32" w:rsidRDefault="001D5A32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spacing w:before="1"/>
              <w:ind w:left="737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8335" w:type="dxa"/>
          </w:tcPr>
          <w:p w:rsidR="001D5A32" w:rsidRDefault="00980C39">
            <w:pPr>
              <w:pStyle w:val="TableParagraph"/>
              <w:spacing w:before="35" w:line="276" w:lineRule="auto"/>
              <w:ind w:left="434" w:right="99"/>
              <w:jc w:val="both"/>
              <w:rPr>
                <w:sz w:val="24"/>
              </w:rPr>
            </w:pPr>
            <w:r>
              <w:rPr>
                <w:sz w:val="24"/>
              </w:rPr>
              <w:t>Умение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сферах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общественной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жизни,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числе</w:t>
            </w:r>
          </w:p>
          <w:p w:rsidR="001D5A32" w:rsidRDefault="00980C39">
            <w:pPr>
              <w:pStyle w:val="TableParagraph"/>
              <w:spacing w:before="3"/>
              <w:ind w:left="434"/>
              <w:jc w:val="both"/>
              <w:rPr>
                <w:sz w:val="24"/>
              </w:rPr>
            </w:pPr>
            <w:r>
              <w:rPr>
                <w:sz w:val="24"/>
              </w:rPr>
              <w:t>процессы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формирования,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накопления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инвестирования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сбережений</w:t>
            </w:r>
          </w:p>
        </w:tc>
      </w:tr>
      <w:tr w:rsidR="001D5A32">
        <w:trPr>
          <w:trHeight w:val="2266"/>
        </w:trPr>
        <w:tc>
          <w:tcPr>
            <w:tcW w:w="1983" w:type="dxa"/>
          </w:tcPr>
          <w:p w:rsidR="001D5A32" w:rsidRDefault="001D5A32">
            <w:pPr>
              <w:pStyle w:val="TableParagraph"/>
              <w:rPr>
                <w:b/>
                <w:sz w:val="24"/>
              </w:rPr>
            </w:pPr>
          </w:p>
          <w:p w:rsidR="001D5A32" w:rsidRDefault="001D5A32">
            <w:pPr>
              <w:pStyle w:val="TableParagraph"/>
              <w:rPr>
                <w:b/>
                <w:sz w:val="24"/>
              </w:rPr>
            </w:pPr>
          </w:p>
          <w:p w:rsidR="001D5A32" w:rsidRDefault="001D5A32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spacing w:before="1"/>
              <w:ind w:left="674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8335" w:type="dxa"/>
          </w:tcPr>
          <w:p w:rsidR="001D5A32" w:rsidRDefault="00980C39">
            <w:pPr>
              <w:pStyle w:val="TableParagraph"/>
              <w:spacing w:before="35" w:line="276" w:lineRule="auto"/>
              <w:ind w:left="434" w:right="96"/>
              <w:jc w:val="both"/>
              <w:rPr>
                <w:sz w:val="24"/>
              </w:rPr>
            </w:pPr>
            <w:r>
              <w:rPr>
                <w:sz w:val="24"/>
              </w:rPr>
              <w:t>Овладение смысловым чтением текстов обществоведческой тематики, позволяющим воспринимать, понимать и интерпретировать смысл текстов разных типов, жанров, назначений в целях решения различных учебных задач, в том числе извлечений из Конституции Российской Федерации и других нормативных правовых актов; умение составлять на их основе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план,</w:t>
            </w:r>
            <w:r>
              <w:rPr>
                <w:spacing w:val="42"/>
                <w:sz w:val="24"/>
              </w:rPr>
              <w:t xml:space="preserve">  </w:t>
            </w:r>
            <w:r>
              <w:rPr>
                <w:sz w:val="24"/>
              </w:rPr>
              <w:t>преобразовывать</w:t>
            </w:r>
            <w:r>
              <w:rPr>
                <w:spacing w:val="42"/>
                <w:sz w:val="24"/>
              </w:rPr>
              <w:t xml:space="preserve">  </w:t>
            </w:r>
            <w:r>
              <w:rPr>
                <w:sz w:val="24"/>
              </w:rPr>
              <w:t>текстовую</w:t>
            </w:r>
            <w:r>
              <w:rPr>
                <w:spacing w:val="42"/>
                <w:sz w:val="24"/>
              </w:rPr>
              <w:t xml:space="preserve">  </w:t>
            </w:r>
            <w:r>
              <w:rPr>
                <w:sz w:val="24"/>
              </w:rPr>
              <w:t>информацию</w:t>
            </w:r>
            <w:r>
              <w:rPr>
                <w:spacing w:val="43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42"/>
                <w:sz w:val="24"/>
              </w:rPr>
              <w:t xml:space="preserve">  </w:t>
            </w:r>
            <w:r>
              <w:rPr>
                <w:sz w:val="24"/>
              </w:rPr>
              <w:t>модели</w:t>
            </w:r>
            <w:r>
              <w:rPr>
                <w:spacing w:val="44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(таблицу,</w:t>
            </w:r>
          </w:p>
          <w:p w:rsidR="001D5A32" w:rsidRDefault="00980C39">
            <w:pPr>
              <w:pStyle w:val="TableParagraph"/>
              <w:spacing w:before="2"/>
              <w:ind w:left="434"/>
              <w:jc w:val="both"/>
              <w:rPr>
                <w:sz w:val="24"/>
              </w:rPr>
            </w:pPr>
            <w:r>
              <w:rPr>
                <w:sz w:val="24"/>
              </w:rPr>
              <w:t>диаграмму,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схему)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преобразовывать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предложенные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модели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</w:t>
            </w:r>
          </w:p>
        </w:tc>
      </w:tr>
      <w:tr w:rsidR="001D5A32">
        <w:trPr>
          <w:trHeight w:val="1632"/>
        </w:trPr>
        <w:tc>
          <w:tcPr>
            <w:tcW w:w="1983" w:type="dxa"/>
          </w:tcPr>
          <w:p w:rsidR="001D5A32" w:rsidRDefault="001D5A32">
            <w:pPr>
              <w:pStyle w:val="TableParagraph"/>
              <w:rPr>
                <w:b/>
                <w:sz w:val="24"/>
              </w:rPr>
            </w:pPr>
          </w:p>
          <w:p w:rsidR="001D5A32" w:rsidRDefault="001D5A32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left="674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8335" w:type="dxa"/>
          </w:tcPr>
          <w:p w:rsidR="001D5A32" w:rsidRDefault="00980C39">
            <w:pPr>
              <w:pStyle w:val="TableParagraph"/>
              <w:spacing w:before="40" w:line="276" w:lineRule="auto"/>
              <w:ind w:left="434" w:right="98"/>
              <w:jc w:val="both"/>
              <w:rPr>
                <w:sz w:val="24"/>
              </w:rPr>
            </w:pPr>
            <w:r>
              <w:rPr>
                <w:sz w:val="24"/>
              </w:rPr>
              <w:t>Овладение приемами поиска и извлечения социальной информации (текстовой,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графической, аудиовизуальной)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различных адаптированных источников (в том числе учебных материалов) и публикаций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СМИ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соблюдением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информационной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безопасности</w:t>
            </w:r>
          </w:p>
          <w:p w:rsidR="001D5A32" w:rsidRDefault="00980C39">
            <w:pPr>
              <w:pStyle w:val="TableParagraph"/>
              <w:spacing w:line="274" w:lineRule="exact"/>
              <w:ind w:left="434"/>
              <w:jc w:val="both"/>
              <w:rPr>
                <w:sz w:val="24"/>
              </w:rPr>
            </w:pPr>
            <w:r>
              <w:rPr>
                <w:sz w:val="24"/>
              </w:rPr>
              <w:t>при работе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Интернет</w:t>
            </w:r>
          </w:p>
        </w:tc>
      </w:tr>
      <w:tr w:rsidR="001D5A32">
        <w:trPr>
          <w:trHeight w:val="359"/>
        </w:trPr>
        <w:tc>
          <w:tcPr>
            <w:tcW w:w="1983" w:type="dxa"/>
          </w:tcPr>
          <w:p w:rsidR="001D5A32" w:rsidRDefault="00980C39">
            <w:pPr>
              <w:pStyle w:val="TableParagraph"/>
              <w:spacing w:before="40"/>
              <w:ind w:left="674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8335" w:type="dxa"/>
          </w:tcPr>
          <w:p w:rsidR="001D5A32" w:rsidRDefault="00980C39">
            <w:pPr>
              <w:pStyle w:val="TableParagraph"/>
              <w:spacing w:before="40"/>
              <w:ind w:left="434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анализировать,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обобщать,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систематизировать,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конкретизировать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</w:tbl>
    <w:p w:rsidR="001D5A32" w:rsidRDefault="001D5A32">
      <w:pPr>
        <w:pStyle w:val="TableParagraph"/>
        <w:rPr>
          <w:sz w:val="24"/>
        </w:rPr>
        <w:sectPr w:rsidR="001D5A32">
          <w:type w:val="continuous"/>
          <w:pgSz w:w="11910" w:h="16390"/>
          <w:pgMar w:top="1120" w:right="425" w:bottom="280" w:left="708" w:header="720" w:footer="720" w:gutter="0"/>
          <w:cols w:space="720"/>
        </w:sectPr>
      </w:pPr>
    </w:p>
    <w:tbl>
      <w:tblPr>
        <w:tblW w:w="0" w:type="auto"/>
        <w:tblInd w:w="42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3"/>
        <w:gridCol w:w="8335"/>
      </w:tblGrid>
      <w:tr w:rsidR="001D5A32">
        <w:trPr>
          <w:trHeight w:val="1949"/>
        </w:trPr>
        <w:tc>
          <w:tcPr>
            <w:tcW w:w="1983" w:type="dxa"/>
          </w:tcPr>
          <w:p w:rsidR="001D5A32" w:rsidRDefault="001D5A32">
            <w:pPr>
              <w:pStyle w:val="TableParagraph"/>
              <w:rPr>
                <w:sz w:val="24"/>
              </w:rPr>
            </w:pPr>
          </w:p>
        </w:tc>
        <w:tc>
          <w:tcPr>
            <w:tcW w:w="8335" w:type="dxa"/>
          </w:tcPr>
          <w:p w:rsidR="001D5A32" w:rsidRDefault="00980C39">
            <w:pPr>
              <w:pStyle w:val="TableParagraph"/>
              <w:spacing w:before="40" w:line="276" w:lineRule="auto"/>
              <w:ind w:left="434" w:right="92"/>
              <w:jc w:val="both"/>
              <w:rPr>
                <w:sz w:val="24"/>
              </w:rPr>
            </w:pPr>
            <w:r>
              <w:rPr>
                <w:sz w:val="24"/>
              </w:rPr>
              <w:t>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 моральном и правовом регулировании поведения человека, личным социальным</w:t>
            </w:r>
            <w:r>
              <w:rPr>
                <w:spacing w:val="63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опытом;</w:t>
            </w:r>
            <w:r>
              <w:rPr>
                <w:spacing w:val="64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используя</w:t>
            </w:r>
            <w:r>
              <w:rPr>
                <w:spacing w:val="66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обществоведческие</w:t>
            </w:r>
            <w:r>
              <w:rPr>
                <w:spacing w:val="65"/>
                <w:w w:val="15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знания,</w:t>
            </w:r>
          </w:p>
          <w:p w:rsidR="001D5A32" w:rsidRDefault="00980C39">
            <w:pPr>
              <w:pStyle w:val="TableParagraph"/>
              <w:spacing w:line="274" w:lineRule="exact"/>
              <w:ind w:left="434"/>
              <w:jc w:val="both"/>
              <w:rPr>
                <w:sz w:val="24"/>
              </w:rPr>
            </w:pPr>
            <w:r>
              <w:rPr>
                <w:sz w:val="24"/>
              </w:rPr>
              <w:t>формулировать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выводы,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подкрепляя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аргументами</w:t>
            </w:r>
          </w:p>
        </w:tc>
      </w:tr>
      <w:tr w:rsidR="001D5A32">
        <w:trPr>
          <w:trHeight w:val="2270"/>
        </w:trPr>
        <w:tc>
          <w:tcPr>
            <w:tcW w:w="1983" w:type="dxa"/>
          </w:tcPr>
          <w:p w:rsidR="001D5A32" w:rsidRDefault="001D5A32">
            <w:pPr>
              <w:pStyle w:val="TableParagraph"/>
              <w:rPr>
                <w:b/>
                <w:sz w:val="24"/>
              </w:rPr>
            </w:pPr>
          </w:p>
          <w:p w:rsidR="001D5A32" w:rsidRDefault="001D5A32">
            <w:pPr>
              <w:pStyle w:val="TableParagraph"/>
              <w:rPr>
                <w:b/>
                <w:sz w:val="24"/>
              </w:rPr>
            </w:pPr>
          </w:p>
          <w:p w:rsidR="001D5A32" w:rsidRDefault="001D5A32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left="674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8335" w:type="dxa"/>
          </w:tcPr>
          <w:p w:rsidR="001D5A32" w:rsidRDefault="00980C39">
            <w:pPr>
              <w:pStyle w:val="TableParagraph"/>
              <w:spacing w:before="40" w:line="276" w:lineRule="auto"/>
              <w:ind w:left="434" w:right="92"/>
              <w:jc w:val="both"/>
              <w:rPr>
                <w:sz w:val="24"/>
              </w:rPr>
            </w:pPr>
            <w:r>
              <w:rPr>
                <w:sz w:val="24"/>
              </w:rPr>
              <w:t>Умение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и предпринимательской деятельностью, для оценки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рисков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осуществления финансовых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мошенничеств,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применения недобросовестных</w:t>
            </w:r>
            <w:r>
              <w:rPr>
                <w:spacing w:val="54"/>
                <w:sz w:val="24"/>
              </w:rPr>
              <w:t xml:space="preserve">  </w:t>
            </w:r>
            <w:r>
              <w:rPr>
                <w:sz w:val="24"/>
              </w:rPr>
              <w:t>практик);</w:t>
            </w:r>
            <w:r>
              <w:rPr>
                <w:spacing w:val="53"/>
                <w:sz w:val="24"/>
              </w:rPr>
              <w:t xml:space="preserve">  </w:t>
            </w:r>
            <w:r>
              <w:rPr>
                <w:sz w:val="24"/>
              </w:rPr>
              <w:t>осознание</w:t>
            </w:r>
            <w:r>
              <w:rPr>
                <w:spacing w:val="57"/>
                <w:sz w:val="24"/>
              </w:rPr>
              <w:t xml:space="preserve">  </w:t>
            </w:r>
            <w:r>
              <w:rPr>
                <w:sz w:val="24"/>
              </w:rPr>
              <w:t>неприемлемости</w:t>
            </w:r>
            <w:r>
              <w:rPr>
                <w:spacing w:val="55"/>
                <w:sz w:val="24"/>
              </w:rPr>
              <w:t xml:space="preserve">  </w:t>
            </w:r>
            <w:r>
              <w:rPr>
                <w:sz w:val="24"/>
              </w:rPr>
              <w:t>всех</w:t>
            </w:r>
            <w:r>
              <w:rPr>
                <w:spacing w:val="60"/>
                <w:sz w:val="24"/>
              </w:rPr>
              <w:t xml:space="preserve">  </w:t>
            </w:r>
            <w:r>
              <w:rPr>
                <w:spacing w:val="-4"/>
                <w:sz w:val="24"/>
              </w:rPr>
              <w:t>форм</w:t>
            </w:r>
          </w:p>
          <w:p w:rsidR="001D5A32" w:rsidRDefault="00980C39">
            <w:pPr>
              <w:pStyle w:val="TableParagraph"/>
              <w:spacing w:before="1"/>
              <w:ind w:left="434"/>
              <w:jc w:val="both"/>
              <w:rPr>
                <w:sz w:val="24"/>
              </w:rPr>
            </w:pPr>
            <w:r>
              <w:rPr>
                <w:sz w:val="24"/>
              </w:rPr>
              <w:t>антиобщественного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поведения</w:t>
            </w:r>
          </w:p>
        </w:tc>
      </w:tr>
      <w:tr w:rsidR="001D5A32">
        <w:trPr>
          <w:trHeight w:val="3908"/>
        </w:trPr>
        <w:tc>
          <w:tcPr>
            <w:tcW w:w="1983" w:type="dxa"/>
          </w:tcPr>
          <w:p w:rsidR="001D5A32" w:rsidRDefault="001D5A32">
            <w:pPr>
              <w:pStyle w:val="TableParagraph"/>
              <w:rPr>
                <w:b/>
                <w:sz w:val="24"/>
              </w:rPr>
            </w:pPr>
          </w:p>
          <w:p w:rsidR="001D5A32" w:rsidRDefault="001D5A32">
            <w:pPr>
              <w:pStyle w:val="TableParagraph"/>
              <w:rPr>
                <w:b/>
                <w:sz w:val="24"/>
              </w:rPr>
            </w:pPr>
          </w:p>
          <w:p w:rsidR="001D5A32" w:rsidRDefault="001D5A32">
            <w:pPr>
              <w:pStyle w:val="TableParagraph"/>
              <w:rPr>
                <w:b/>
                <w:sz w:val="24"/>
              </w:rPr>
            </w:pPr>
          </w:p>
          <w:p w:rsidR="001D5A32" w:rsidRDefault="001D5A32">
            <w:pPr>
              <w:pStyle w:val="TableParagraph"/>
              <w:rPr>
                <w:b/>
                <w:sz w:val="24"/>
              </w:rPr>
            </w:pPr>
          </w:p>
          <w:p w:rsidR="001D5A32" w:rsidRDefault="001D5A32">
            <w:pPr>
              <w:pStyle w:val="TableParagraph"/>
              <w:rPr>
                <w:b/>
                <w:sz w:val="24"/>
              </w:rPr>
            </w:pPr>
          </w:p>
          <w:p w:rsidR="001D5A32" w:rsidRDefault="001D5A32">
            <w:pPr>
              <w:pStyle w:val="TableParagraph"/>
              <w:spacing w:before="150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spacing w:before="1"/>
              <w:ind w:left="674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8335" w:type="dxa"/>
          </w:tcPr>
          <w:p w:rsidR="001D5A32" w:rsidRDefault="00980C39">
            <w:pPr>
              <w:pStyle w:val="TableParagraph"/>
              <w:spacing w:before="35" w:line="336" w:lineRule="auto"/>
              <w:ind w:left="434" w:right="98"/>
              <w:jc w:val="both"/>
              <w:rPr>
                <w:sz w:val="24"/>
              </w:rPr>
            </w:pPr>
            <w:r>
              <w:rPr>
                <w:sz w:val="24"/>
              </w:rPr>
              <w:t>Приобретение опыта использования полученных знаний,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защиты прав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гражданина,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потребителя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том числе потребителя финансовых услуг) и осознанного выполнения гражданских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обязанностей;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потребления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домашнего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хозяйства; для составления личного финансового плана; для выбора профессии и оценки собственных перспектив в профессиональной сфере; опыта публичного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соответствии</w:t>
            </w:r>
          </w:p>
          <w:p w:rsidR="001D5A32" w:rsidRDefault="00980C39">
            <w:pPr>
              <w:pStyle w:val="TableParagraph"/>
              <w:spacing w:line="275" w:lineRule="exact"/>
              <w:ind w:left="434"/>
              <w:jc w:val="both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ситуацией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общения,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особенностями аудитории 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регламентом</w:t>
            </w:r>
          </w:p>
        </w:tc>
      </w:tr>
      <w:tr w:rsidR="001D5A32">
        <w:trPr>
          <w:trHeight w:val="1944"/>
        </w:trPr>
        <w:tc>
          <w:tcPr>
            <w:tcW w:w="1983" w:type="dxa"/>
          </w:tcPr>
          <w:p w:rsidR="001D5A32" w:rsidRDefault="001D5A32">
            <w:pPr>
              <w:pStyle w:val="TableParagraph"/>
              <w:rPr>
                <w:b/>
                <w:sz w:val="24"/>
              </w:rPr>
            </w:pPr>
          </w:p>
          <w:p w:rsidR="001D5A32" w:rsidRDefault="001D5A32">
            <w:pPr>
              <w:pStyle w:val="TableParagraph"/>
              <w:rPr>
                <w:b/>
                <w:sz w:val="24"/>
              </w:rPr>
            </w:pPr>
          </w:p>
          <w:p w:rsidR="001D5A32" w:rsidRDefault="001D5A32">
            <w:pPr>
              <w:pStyle w:val="TableParagraph"/>
              <w:spacing w:before="3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spacing w:before="1"/>
              <w:ind w:left="674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8335" w:type="dxa"/>
          </w:tcPr>
          <w:p w:rsidR="001D5A32" w:rsidRDefault="00980C39">
            <w:pPr>
              <w:pStyle w:val="TableParagraph"/>
              <w:spacing w:before="35" w:line="276" w:lineRule="auto"/>
              <w:ind w:left="434" w:right="96"/>
              <w:jc w:val="both"/>
              <w:rPr>
                <w:sz w:val="24"/>
              </w:rPr>
            </w:pPr>
            <w:r>
              <w:rPr>
                <w:sz w:val="24"/>
              </w:rPr>
              <w:t>Приобретение опыта осуществления совместной деятельности,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взаимопонимания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народами,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людьми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культур;</w:t>
            </w:r>
          </w:p>
          <w:p w:rsidR="001D5A32" w:rsidRDefault="00980C39">
            <w:pPr>
              <w:pStyle w:val="TableParagraph"/>
              <w:spacing w:before="2"/>
              <w:ind w:left="434"/>
              <w:jc w:val="both"/>
              <w:rPr>
                <w:sz w:val="24"/>
              </w:rPr>
            </w:pPr>
            <w:r>
              <w:rPr>
                <w:sz w:val="24"/>
              </w:rPr>
              <w:t>осознание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ценности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традиций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</w:tr>
    </w:tbl>
    <w:p w:rsidR="001D5A32" w:rsidRDefault="001D5A32">
      <w:pPr>
        <w:pStyle w:val="TableParagraph"/>
        <w:jc w:val="both"/>
        <w:rPr>
          <w:sz w:val="24"/>
        </w:rPr>
        <w:sectPr w:rsidR="001D5A32">
          <w:type w:val="continuous"/>
          <w:pgSz w:w="11910" w:h="16390"/>
          <w:pgMar w:top="1120" w:right="425" w:bottom="280" w:left="708" w:header="720" w:footer="720" w:gutter="0"/>
          <w:cols w:space="720"/>
        </w:sectPr>
      </w:pPr>
    </w:p>
    <w:p w:rsidR="001D5A32" w:rsidRDefault="00980C39">
      <w:pPr>
        <w:pStyle w:val="1"/>
        <w:spacing w:line="336" w:lineRule="auto"/>
        <w:ind w:left="3974" w:right="73" w:hanging="2843"/>
      </w:pPr>
      <w:r>
        <w:lastRenderedPageBreak/>
        <w:t>ПЕРЕЧЕНЬ</w:t>
      </w:r>
      <w:r>
        <w:rPr>
          <w:spacing w:val="-10"/>
        </w:rPr>
        <w:t xml:space="preserve"> </w:t>
      </w:r>
      <w:r>
        <w:t>ЭЛЕМЕНТОВ</w:t>
      </w:r>
      <w:r>
        <w:rPr>
          <w:spacing w:val="-8"/>
        </w:rPr>
        <w:t xml:space="preserve"> </w:t>
      </w:r>
      <w:r>
        <w:t>СОДЕРЖАНИЯ,</w:t>
      </w:r>
      <w:r>
        <w:rPr>
          <w:spacing w:val="-6"/>
        </w:rPr>
        <w:t xml:space="preserve"> </w:t>
      </w:r>
      <w:r>
        <w:t>ПРОВЕРЯЕМЫХ</w:t>
      </w:r>
      <w:r>
        <w:rPr>
          <w:spacing w:val="-8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ОГЭ ПО ОБЩЕСТВОЗНАНИЮ</w:t>
      </w:r>
    </w:p>
    <w:p w:rsidR="001D5A32" w:rsidRDefault="001D5A32">
      <w:pPr>
        <w:pStyle w:val="a3"/>
        <w:ind w:left="0" w:firstLine="0"/>
        <w:jc w:val="left"/>
        <w:rPr>
          <w:b/>
          <w:sz w:val="20"/>
        </w:rPr>
      </w:pPr>
    </w:p>
    <w:p w:rsidR="001D5A32" w:rsidRDefault="001D5A32">
      <w:pPr>
        <w:pStyle w:val="a3"/>
        <w:spacing w:before="53"/>
        <w:ind w:left="0" w:firstLine="0"/>
        <w:jc w:val="left"/>
        <w:rPr>
          <w:b/>
          <w:sz w:val="20"/>
        </w:rPr>
      </w:pPr>
    </w:p>
    <w:tbl>
      <w:tblPr>
        <w:tblW w:w="0" w:type="auto"/>
        <w:tblInd w:w="14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3"/>
        <w:gridCol w:w="9181"/>
      </w:tblGrid>
      <w:tr w:rsidR="001D5A32">
        <w:trPr>
          <w:trHeight w:val="359"/>
        </w:trPr>
        <w:tc>
          <w:tcPr>
            <w:tcW w:w="1133" w:type="dxa"/>
          </w:tcPr>
          <w:p w:rsidR="001D5A32" w:rsidRDefault="00980C39">
            <w:pPr>
              <w:pStyle w:val="TableParagraph"/>
              <w:spacing w:before="40"/>
              <w:ind w:left="2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д</w:t>
            </w:r>
          </w:p>
        </w:tc>
        <w:tc>
          <w:tcPr>
            <w:tcW w:w="9181" w:type="dxa"/>
          </w:tcPr>
          <w:p w:rsidR="001D5A32" w:rsidRDefault="00980C39">
            <w:pPr>
              <w:pStyle w:val="TableParagraph"/>
              <w:spacing w:before="40"/>
              <w:ind w:left="209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элемент </w:t>
            </w:r>
            <w:r>
              <w:rPr>
                <w:b/>
                <w:spacing w:val="-2"/>
                <w:sz w:val="24"/>
              </w:rPr>
              <w:t>содержания</w:t>
            </w:r>
          </w:p>
        </w:tc>
      </w:tr>
      <w:tr w:rsidR="001D5A32">
        <w:trPr>
          <w:trHeight w:val="364"/>
        </w:trPr>
        <w:tc>
          <w:tcPr>
            <w:tcW w:w="1133" w:type="dxa"/>
          </w:tcPr>
          <w:p w:rsidR="001D5A32" w:rsidRDefault="00980C39">
            <w:pPr>
              <w:pStyle w:val="TableParagraph"/>
              <w:spacing w:before="40"/>
              <w:ind w:left="30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181" w:type="dxa"/>
          </w:tcPr>
          <w:p w:rsidR="001D5A32" w:rsidRDefault="00980C39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общество</w:t>
            </w:r>
          </w:p>
        </w:tc>
      </w:tr>
      <w:tr w:rsidR="001D5A32">
        <w:trPr>
          <w:trHeight w:val="359"/>
        </w:trPr>
        <w:tc>
          <w:tcPr>
            <w:tcW w:w="1133" w:type="dxa"/>
          </w:tcPr>
          <w:p w:rsidR="001D5A32" w:rsidRDefault="00980C39">
            <w:pPr>
              <w:pStyle w:val="TableParagraph"/>
              <w:spacing w:before="35"/>
              <w:ind w:right="60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9181" w:type="dxa"/>
          </w:tcPr>
          <w:p w:rsidR="001D5A32" w:rsidRDefault="00980C39">
            <w:pPr>
              <w:pStyle w:val="TableParagraph"/>
              <w:spacing w:before="20"/>
              <w:ind w:left="285"/>
              <w:rPr>
                <w:sz w:val="24"/>
              </w:rPr>
            </w:pPr>
            <w:r>
              <w:rPr>
                <w:sz w:val="24"/>
              </w:rPr>
              <w:t>Биологическое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социальное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человеке.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Возраст</w:t>
            </w:r>
            <w:r>
              <w:rPr>
                <w:spacing w:val="-2"/>
                <w:sz w:val="24"/>
              </w:rPr>
              <w:t xml:space="preserve"> человека</w:t>
            </w:r>
          </w:p>
        </w:tc>
      </w:tr>
      <w:tr w:rsidR="001D5A32">
        <w:trPr>
          <w:trHeight w:val="364"/>
        </w:trPr>
        <w:tc>
          <w:tcPr>
            <w:tcW w:w="1133" w:type="dxa"/>
          </w:tcPr>
          <w:p w:rsidR="001D5A32" w:rsidRDefault="00980C39">
            <w:pPr>
              <w:pStyle w:val="TableParagraph"/>
              <w:spacing w:before="40"/>
              <w:ind w:right="60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9181" w:type="dxa"/>
          </w:tcPr>
          <w:p w:rsidR="001D5A32" w:rsidRDefault="00980C39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z w:val="24"/>
              </w:rPr>
              <w:t>Индивид.</w:t>
            </w:r>
            <w:r>
              <w:rPr>
                <w:spacing w:val="-2"/>
                <w:sz w:val="24"/>
              </w:rPr>
              <w:t xml:space="preserve"> Личность</w:t>
            </w:r>
          </w:p>
        </w:tc>
      </w:tr>
      <w:tr w:rsidR="001D5A32">
        <w:trPr>
          <w:trHeight w:val="681"/>
        </w:trPr>
        <w:tc>
          <w:tcPr>
            <w:tcW w:w="1133" w:type="dxa"/>
          </w:tcPr>
          <w:p w:rsidR="001D5A32" w:rsidRDefault="00980C39">
            <w:pPr>
              <w:pStyle w:val="TableParagraph"/>
              <w:spacing w:before="194"/>
              <w:ind w:right="60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9181" w:type="dxa"/>
          </w:tcPr>
          <w:p w:rsidR="001D5A32" w:rsidRDefault="00980C39">
            <w:pPr>
              <w:pStyle w:val="TableParagraph"/>
              <w:spacing w:before="2" w:line="322" w:lineRule="exact"/>
              <w:ind w:left="285" w:right="139"/>
              <w:rPr>
                <w:sz w:val="24"/>
              </w:rPr>
            </w:pPr>
            <w:r>
              <w:rPr>
                <w:sz w:val="24"/>
              </w:rPr>
              <w:t>Потребности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(биологические,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социальные,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духовные). Способности </w:t>
            </w:r>
            <w:r>
              <w:rPr>
                <w:spacing w:val="-2"/>
                <w:sz w:val="24"/>
              </w:rPr>
              <w:t>человека</w:t>
            </w:r>
          </w:p>
        </w:tc>
      </w:tr>
      <w:tr w:rsidR="001D5A32">
        <w:trPr>
          <w:trHeight w:val="359"/>
        </w:trPr>
        <w:tc>
          <w:tcPr>
            <w:tcW w:w="1133" w:type="dxa"/>
          </w:tcPr>
          <w:p w:rsidR="001D5A32" w:rsidRDefault="00980C39">
            <w:pPr>
              <w:pStyle w:val="TableParagraph"/>
              <w:spacing w:before="35"/>
              <w:ind w:right="60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9181" w:type="dxa"/>
          </w:tcPr>
          <w:p w:rsidR="001D5A32" w:rsidRDefault="00980C39">
            <w:pPr>
              <w:pStyle w:val="TableParagraph"/>
              <w:spacing w:before="20"/>
              <w:ind w:left="285"/>
              <w:rPr>
                <w:sz w:val="24"/>
              </w:rPr>
            </w:pPr>
            <w:r>
              <w:rPr>
                <w:sz w:val="24"/>
              </w:rPr>
              <w:t>Социализация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личности</w:t>
            </w:r>
          </w:p>
        </w:tc>
      </w:tr>
      <w:tr w:rsidR="001D5A32">
        <w:trPr>
          <w:trHeight w:val="364"/>
        </w:trPr>
        <w:tc>
          <w:tcPr>
            <w:tcW w:w="1133" w:type="dxa"/>
          </w:tcPr>
          <w:p w:rsidR="001D5A32" w:rsidRDefault="00980C39">
            <w:pPr>
              <w:pStyle w:val="TableParagraph"/>
              <w:spacing w:before="40"/>
              <w:ind w:right="60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9181" w:type="dxa"/>
          </w:tcPr>
          <w:p w:rsidR="001D5A32" w:rsidRDefault="00980C39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z w:val="24"/>
              </w:rPr>
              <w:t>Общество. Сферы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общественной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жизни</w:t>
            </w:r>
          </w:p>
        </w:tc>
      </w:tr>
      <w:tr w:rsidR="001D5A32">
        <w:trPr>
          <w:trHeight w:val="359"/>
        </w:trPr>
        <w:tc>
          <w:tcPr>
            <w:tcW w:w="1133" w:type="dxa"/>
          </w:tcPr>
          <w:p w:rsidR="001D5A32" w:rsidRDefault="00980C39">
            <w:pPr>
              <w:pStyle w:val="TableParagraph"/>
              <w:spacing w:before="35"/>
              <w:ind w:right="60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9181" w:type="dxa"/>
          </w:tcPr>
          <w:p w:rsidR="001D5A32" w:rsidRDefault="00980C39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Социальные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общности 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группы.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Социальная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структура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общества</w:t>
            </w:r>
          </w:p>
        </w:tc>
      </w:tr>
      <w:tr w:rsidR="001D5A32">
        <w:trPr>
          <w:trHeight w:val="365"/>
        </w:trPr>
        <w:tc>
          <w:tcPr>
            <w:tcW w:w="1133" w:type="dxa"/>
          </w:tcPr>
          <w:p w:rsidR="001D5A32" w:rsidRDefault="00980C39">
            <w:pPr>
              <w:pStyle w:val="TableParagraph"/>
              <w:spacing w:before="40"/>
              <w:ind w:right="60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9181" w:type="dxa"/>
          </w:tcPr>
          <w:p w:rsidR="001D5A32" w:rsidRDefault="00980C39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z w:val="24"/>
              </w:rPr>
              <w:t>Социальное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неравенство.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Социальная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мобильность</w:t>
            </w:r>
          </w:p>
        </w:tc>
      </w:tr>
      <w:tr w:rsidR="001D5A32">
        <w:trPr>
          <w:trHeight w:val="359"/>
        </w:trPr>
        <w:tc>
          <w:tcPr>
            <w:tcW w:w="1133" w:type="dxa"/>
          </w:tcPr>
          <w:p w:rsidR="001D5A32" w:rsidRDefault="00980C39">
            <w:pPr>
              <w:pStyle w:val="TableParagraph"/>
              <w:spacing w:before="35"/>
              <w:ind w:right="60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1.8</w:t>
            </w:r>
          </w:p>
        </w:tc>
        <w:tc>
          <w:tcPr>
            <w:tcW w:w="9181" w:type="dxa"/>
          </w:tcPr>
          <w:p w:rsidR="001D5A32" w:rsidRDefault="00980C39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Социальные</w:t>
            </w:r>
            <w:r>
              <w:rPr>
                <w:spacing w:val="-4"/>
                <w:sz w:val="24"/>
              </w:rPr>
              <w:t xml:space="preserve"> нормы</w:t>
            </w:r>
          </w:p>
        </w:tc>
      </w:tr>
      <w:tr w:rsidR="001D5A32">
        <w:trPr>
          <w:trHeight w:val="681"/>
        </w:trPr>
        <w:tc>
          <w:tcPr>
            <w:tcW w:w="1133" w:type="dxa"/>
          </w:tcPr>
          <w:p w:rsidR="001D5A32" w:rsidRDefault="00980C39">
            <w:pPr>
              <w:pStyle w:val="TableParagraph"/>
              <w:spacing w:before="198"/>
              <w:ind w:right="60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1.9</w:t>
            </w:r>
          </w:p>
        </w:tc>
        <w:tc>
          <w:tcPr>
            <w:tcW w:w="9181" w:type="dxa"/>
          </w:tcPr>
          <w:p w:rsidR="001D5A32" w:rsidRDefault="00980C39">
            <w:pPr>
              <w:pStyle w:val="TableParagraph"/>
              <w:spacing w:before="11" w:line="316" w:lineRule="exact"/>
              <w:ind w:left="285" w:right="139"/>
              <w:rPr>
                <w:sz w:val="24"/>
              </w:rPr>
            </w:pPr>
            <w:r>
              <w:rPr>
                <w:sz w:val="24"/>
              </w:rPr>
              <w:t>Традиционные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ценности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российского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общества.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Наследие.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Идентичность. Российский народ. Защита традиционных ценностей</w:t>
            </w:r>
          </w:p>
        </w:tc>
      </w:tr>
      <w:tr w:rsidR="001D5A32">
        <w:trPr>
          <w:trHeight w:val="364"/>
        </w:trPr>
        <w:tc>
          <w:tcPr>
            <w:tcW w:w="1133" w:type="dxa"/>
          </w:tcPr>
          <w:p w:rsidR="001D5A32" w:rsidRDefault="00980C39">
            <w:pPr>
              <w:pStyle w:val="TableParagraph"/>
              <w:spacing w:before="35"/>
              <w:ind w:right="543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1.10</w:t>
            </w:r>
          </w:p>
        </w:tc>
        <w:tc>
          <w:tcPr>
            <w:tcW w:w="9181" w:type="dxa"/>
          </w:tcPr>
          <w:p w:rsidR="001D5A32" w:rsidRDefault="00980C39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pacing w:val="-4"/>
                <w:sz w:val="24"/>
              </w:rPr>
              <w:t>Семья</w:t>
            </w:r>
          </w:p>
        </w:tc>
      </w:tr>
      <w:tr w:rsidR="001D5A32">
        <w:trPr>
          <w:trHeight w:val="993"/>
        </w:trPr>
        <w:tc>
          <w:tcPr>
            <w:tcW w:w="1133" w:type="dxa"/>
          </w:tcPr>
          <w:p w:rsidR="001D5A32" w:rsidRDefault="001D5A32">
            <w:pPr>
              <w:pStyle w:val="TableParagraph"/>
              <w:spacing w:before="75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spacing w:before="1"/>
              <w:ind w:right="543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1.11</w:t>
            </w:r>
          </w:p>
        </w:tc>
        <w:tc>
          <w:tcPr>
            <w:tcW w:w="9181" w:type="dxa"/>
          </w:tcPr>
          <w:p w:rsidR="001D5A32" w:rsidRDefault="00980C39">
            <w:pPr>
              <w:pStyle w:val="TableParagraph"/>
              <w:spacing w:before="6" w:line="316" w:lineRule="exact"/>
              <w:ind w:left="285"/>
              <w:rPr>
                <w:sz w:val="24"/>
              </w:rPr>
            </w:pPr>
            <w:r>
              <w:rPr>
                <w:sz w:val="24"/>
              </w:rPr>
              <w:t>Информационное пространство современного общества. Средства массовой информации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коммуникации.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фейк.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Информационная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безопасность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 правила безопасного поведения в Интернете</w:t>
            </w:r>
          </w:p>
        </w:tc>
      </w:tr>
      <w:tr w:rsidR="001D5A32">
        <w:trPr>
          <w:trHeight w:val="364"/>
        </w:trPr>
        <w:tc>
          <w:tcPr>
            <w:tcW w:w="1133" w:type="dxa"/>
          </w:tcPr>
          <w:p w:rsidR="001D5A32" w:rsidRDefault="00980C39">
            <w:pPr>
              <w:pStyle w:val="TableParagraph"/>
              <w:spacing w:before="40"/>
              <w:ind w:left="30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181" w:type="dxa"/>
          </w:tcPr>
          <w:p w:rsidR="001D5A32" w:rsidRDefault="00980C39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z w:val="24"/>
              </w:rPr>
              <w:t>Государство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право</w:t>
            </w:r>
          </w:p>
        </w:tc>
      </w:tr>
      <w:tr w:rsidR="001D5A32">
        <w:trPr>
          <w:trHeight w:val="360"/>
        </w:trPr>
        <w:tc>
          <w:tcPr>
            <w:tcW w:w="1133" w:type="dxa"/>
          </w:tcPr>
          <w:p w:rsidR="001D5A32" w:rsidRDefault="00980C39">
            <w:pPr>
              <w:pStyle w:val="TableParagraph"/>
              <w:spacing w:before="35"/>
              <w:ind w:right="60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9181" w:type="dxa"/>
          </w:tcPr>
          <w:p w:rsidR="001D5A32" w:rsidRDefault="00980C39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Государство.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Признаки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государства.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Символы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государства</w:t>
            </w:r>
          </w:p>
        </w:tc>
      </w:tr>
      <w:tr w:rsidR="001D5A32">
        <w:trPr>
          <w:trHeight w:val="364"/>
        </w:trPr>
        <w:tc>
          <w:tcPr>
            <w:tcW w:w="1133" w:type="dxa"/>
          </w:tcPr>
          <w:p w:rsidR="001D5A32" w:rsidRDefault="00980C39">
            <w:pPr>
              <w:pStyle w:val="TableParagraph"/>
              <w:spacing w:before="40"/>
              <w:ind w:right="60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9181" w:type="dxa"/>
          </w:tcPr>
          <w:p w:rsidR="001D5A32" w:rsidRDefault="00980C39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z w:val="24"/>
              </w:rPr>
              <w:t>Функции</w:t>
            </w:r>
            <w:r>
              <w:rPr>
                <w:spacing w:val="-2"/>
                <w:sz w:val="24"/>
              </w:rPr>
              <w:t xml:space="preserve"> государства</w:t>
            </w:r>
          </w:p>
        </w:tc>
      </w:tr>
      <w:tr w:rsidR="001D5A32">
        <w:trPr>
          <w:trHeight w:val="359"/>
        </w:trPr>
        <w:tc>
          <w:tcPr>
            <w:tcW w:w="1133" w:type="dxa"/>
          </w:tcPr>
          <w:p w:rsidR="001D5A32" w:rsidRDefault="00980C39">
            <w:pPr>
              <w:pStyle w:val="TableParagraph"/>
              <w:spacing w:before="35"/>
              <w:ind w:right="60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9181" w:type="dxa"/>
          </w:tcPr>
          <w:p w:rsidR="001D5A32" w:rsidRDefault="00980C39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Форма</w:t>
            </w:r>
            <w:r>
              <w:rPr>
                <w:spacing w:val="-2"/>
                <w:sz w:val="24"/>
              </w:rPr>
              <w:t xml:space="preserve"> государства</w:t>
            </w:r>
          </w:p>
        </w:tc>
      </w:tr>
      <w:tr w:rsidR="001D5A32">
        <w:trPr>
          <w:trHeight w:val="998"/>
        </w:trPr>
        <w:tc>
          <w:tcPr>
            <w:tcW w:w="1133" w:type="dxa"/>
          </w:tcPr>
          <w:p w:rsidR="001D5A32" w:rsidRDefault="001D5A32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1D5A32" w:rsidRDefault="00980C39">
            <w:pPr>
              <w:pStyle w:val="TableParagraph"/>
              <w:ind w:right="60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9181" w:type="dxa"/>
          </w:tcPr>
          <w:p w:rsidR="001D5A32" w:rsidRDefault="00980C39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власти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Разделение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властей.</w:t>
            </w:r>
          </w:p>
          <w:p w:rsidR="001D5A32" w:rsidRDefault="00980C39">
            <w:pPr>
              <w:pStyle w:val="TableParagraph"/>
              <w:spacing w:before="10" w:line="318" w:lineRule="exact"/>
              <w:ind w:left="285"/>
              <w:rPr>
                <w:sz w:val="24"/>
              </w:rPr>
            </w:pPr>
            <w:r>
              <w:rPr>
                <w:sz w:val="24"/>
              </w:rPr>
              <w:t>Законодательные,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исполнительные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судебные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власти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 Российской Федерации.</w:t>
            </w:r>
          </w:p>
        </w:tc>
      </w:tr>
      <w:tr w:rsidR="001D5A32">
        <w:trPr>
          <w:trHeight w:val="364"/>
        </w:trPr>
        <w:tc>
          <w:tcPr>
            <w:tcW w:w="1133" w:type="dxa"/>
          </w:tcPr>
          <w:p w:rsidR="001D5A32" w:rsidRDefault="00980C39">
            <w:pPr>
              <w:pStyle w:val="TableParagraph"/>
              <w:spacing w:before="40"/>
              <w:ind w:right="60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9181" w:type="dxa"/>
          </w:tcPr>
          <w:p w:rsidR="001D5A32" w:rsidRDefault="00980C39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z w:val="24"/>
              </w:rPr>
              <w:t>Президент 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глава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Российская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Федерация</w:t>
            </w:r>
          </w:p>
        </w:tc>
      </w:tr>
      <w:tr w:rsidR="001D5A32">
        <w:trPr>
          <w:trHeight w:val="676"/>
        </w:trPr>
        <w:tc>
          <w:tcPr>
            <w:tcW w:w="1133" w:type="dxa"/>
          </w:tcPr>
          <w:p w:rsidR="001D5A32" w:rsidRDefault="00980C39">
            <w:pPr>
              <w:pStyle w:val="TableParagraph"/>
              <w:spacing w:before="193"/>
              <w:ind w:right="60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9181" w:type="dxa"/>
          </w:tcPr>
          <w:p w:rsidR="001D5A32" w:rsidRDefault="00980C39">
            <w:pPr>
              <w:pStyle w:val="TableParagraph"/>
              <w:spacing w:before="6" w:line="316" w:lineRule="exact"/>
              <w:ind w:left="285"/>
              <w:rPr>
                <w:sz w:val="24"/>
              </w:rPr>
            </w:pPr>
            <w:r>
              <w:rPr>
                <w:sz w:val="24"/>
              </w:rPr>
              <w:t>Федеральное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Собрание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Федерации: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Совет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Государственная Дума Российской Федерации</w:t>
            </w:r>
          </w:p>
        </w:tc>
      </w:tr>
      <w:tr w:rsidR="001D5A32">
        <w:trPr>
          <w:trHeight w:val="364"/>
        </w:trPr>
        <w:tc>
          <w:tcPr>
            <w:tcW w:w="1133" w:type="dxa"/>
          </w:tcPr>
          <w:p w:rsidR="001D5A32" w:rsidRDefault="00980C39">
            <w:pPr>
              <w:pStyle w:val="TableParagraph"/>
              <w:spacing w:before="40"/>
              <w:ind w:right="60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9181" w:type="dxa"/>
          </w:tcPr>
          <w:p w:rsidR="001D5A32" w:rsidRDefault="00980C39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z w:val="24"/>
              </w:rPr>
              <w:t>Правительство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</w:tr>
      <w:tr w:rsidR="001D5A32">
        <w:trPr>
          <w:trHeight w:val="681"/>
        </w:trPr>
        <w:tc>
          <w:tcPr>
            <w:tcW w:w="1133" w:type="dxa"/>
          </w:tcPr>
          <w:p w:rsidR="001D5A32" w:rsidRDefault="00980C39">
            <w:pPr>
              <w:pStyle w:val="TableParagraph"/>
              <w:spacing w:before="194"/>
              <w:ind w:right="60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2.8</w:t>
            </w:r>
          </w:p>
        </w:tc>
        <w:tc>
          <w:tcPr>
            <w:tcW w:w="9181" w:type="dxa"/>
          </w:tcPr>
          <w:p w:rsidR="001D5A32" w:rsidRDefault="00980C39">
            <w:pPr>
              <w:pStyle w:val="TableParagraph"/>
              <w:spacing w:before="2" w:line="322" w:lineRule="exact"/>
              <w:ind w:left="285"/>
              <w:rPr>
                <w:sz w:val="24"/>
              </w:rPr>
            </w:pPr>
            <w:r>
              <w:rPr>
                <w:sz w:val="24"/>
              </w:rPr>
              <w:t>Судебная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Федерации.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Конституционный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Суд Российской Федерации. Верховный Суд Российской Федерации</w:t>
            </w:r>
          </w:p>
        </w:tc>
      </w:tr>
      <w:tr w:rsidR="001D5A32">
        <w:trPr>
          <w:trHeight w:val="359"/>
        </w:trPr>
        <w:tc>
          <w:tcPr>
            <w:tcW w:w="1133" w:type="dxa"/>
          </w:tcPr>
          <w:p w:rsidR="001D5A32" w:rsidRDefault="00980C39">
            <w:pPr>
              <w:pStyle w:val="TableParagraph"/>
              <w:spacing w:before="35"/>
              <w:ind w:right="60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2.9</w:t>
            </w:r>
          </w:p>
        </w:tc>
        <w:tc>
          <w:tcPr>
            <w:tcW w:w="9181" w:type="dxa"/>
          </w:tcPr>
          <w:p w:rsidR="001D5A32" w:rsidRDefault="00980C39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Цифровое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государство.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Электронное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правительство.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Государственные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услуги</w:t>
            </w:r>
          </w:p>
        </w:tc>
      </w:tr>
      <w:tr w:rsidR="001D5A32">
        <w:trPr>
          <w:trHeight w:val="364"/>
        </w:trPr>
        <w:tc>
          <w:tcPr>
            <w:tcW w:w="1133" w:type="dxa"/>
          </w:tcPr>
          <w:p w:rsidR="001D5A32" w:rsidRDefault="00980C39">
            <w:pPr>
              <w:pStyle w:val="TableParagraph"/>
              <w:spacing w:before="40"/>
              <w:ind w:right="543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2.10</w:t>
            </w:r>
          </w:p>
        </w:tc>
        <w:tc>
          <w:tcPr>
            <w:tcW w:w="9181" w:type="dxa"/>
          </w:tcPr>
          <w:p w:rsidR="001D5A32" w:rsidRDefault="00980C39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z w:val="24"/>
              </w:rPr>
              <w:t>Право.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отрасли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Источники</w:t>
            </w:r>
            <w:r>
              <w:rPr>
                <w:spacing w:val="-4"/>
                <w:sz w:val="24"/>
              </w:rPr>
              <w:t xml:space="preserve"> права</w:t>
            </w:r>
          </w:p>
        </w:tc>
      </w:tr>
      <w:tr w:rsidR="001D5A32">
        <w:trPr>
          <w:trHeight w:val="357"/>
        </w:trPr>
        <w:tc>
          <w:tcPr>
            <w:tcW w:w="1133" w:type="dxa"/>
            <w:tcBorders>
              <w:bottom w:val="single" w:sz="4" w:space="0" w:color="000000"/>
            </w:tcBorders>
          </w:tcPr>
          <w:p w:rsidR="001D5A32" w:rsidRDefault="00980C39">
            <w:pPr>
              <w:pStyle w:val="TableParagraph"/>
              <w:spacing w:before="35"/>
              <w:ind w:right="543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2.11</w:t>
            </w:r>
          </w:p>
        </w:tc>
        <w:tc>
          <w:tcPr>
            <w:tcW w:w="9181" w:type="dxa"/>
            <w:tcBorders>
              <w:bottom w:val="single" w:sz="4" w:space="0" w:color="000000"/>
            </w:tcBorders>
          </w:tcPr>
          <w:p w:rsidR="001D5A32" w:rsidRDefault="00980C39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Правоотношения: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субъект,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содержание</w:t>
            </w:r>
          </w:p>
        </w:tc>
      </w:tr>
      <w:tr w:rsidR="001D5A32">
        <w:trPr>
          <w:trHeight w:val="674"/>
        </w:trPr>
        <w:tc>
          <w:tcPr>
            <w:tcW w:w="1133" w:type="dxa"/>
            <w:tcBorders>
              <w:top w:val="single" w:sz="4" w:space="0" w:color="000000"/>
            </w:tcBorders>
          </w:tcPr>
          <w:p w:rsidR="001D5A32" w:rsidRDefault="00980C39">
            <w:pPr>
              <w:pStyle w:val="TableParagraph"/>
              <w:spacing w:before="196"/>
              <w:ind w:right="543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2.12</w:t>
            </w:r>
          </w:p>
        </w:tc>
        <w:tc>
          <w:tcPr>
            <w:tcW w:w="9181" w:type="dxa"/>
            <w:tcBorders>
              <w:top w:val="single" w:sz="4" w:space="0" w:color="000000"/>
            </w:tcBorders>
          </w:tcPr>
          <w:p w:rsidR="001D5A32" w:rsidRDefault="00980C39">
            <w:pPr>
              <w:pStyle w:val="TableParagraph"/>
              <w:spacing w:before="37"/>
              <w:ind w:left="285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правового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статуса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несовершеннолетнего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субъекта</w:t>
            </w:r>
          </w:p>
          <w:p w:rsidR="001D5A32" w:rsidRDefault="00980C39">
            <w:pPr>
              <w:pStyle w:val="TableParagraph"/>
              <w:spacing w:before="41"/>
              <w:ind w:left="285"/>
              <w:rPr>
                <w:sz w:val="24"/>
              </w:rPr>
            </w:pPr>
            <w:r>
              <w:rPr>
                <w:sz w:val="24"/>
              </w:rPr>
              <w:t>правоотношений.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уголовной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ответственности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несовершеннолетних</w:t>
            </w:r>
          </w:p>
        </w:tc>
      </w:tr>
    </w:tbl>
    <w:p w:rsidR="001D5A32" w:rsidRDefault="001D5A32">
      <w:pPr>
        <w:pStyle w:val="TableParagraph"/>
        <w:rPr>
          <w:sz w:val="24"/>
        </w:rPr>
        <w:sectPr w:rsidR="001D5A32">
          <w:pgSz w:w="11910" w:h="16390"/>
          <w:pgMar w:top="1060" w:right="425" w:bottom="1270" w:left="708" w:header="720" w:footer="720" w:gutter="0"/>
          <w:cols w:space="720"/>
        </w:sectPr>
      </w:pPr>
    </w:p>
    <w:tbl>
      <w:tblPr>
        <w:tblW w:w="0" w:type="auto"/>
        <w:tblInd w:w="14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3"/>
        <w:gridCol w:w="9181"/>
      </w:tblGrid>
      <w:tr w:rsidR="001D5A32">
        <w:trPr>
          <w:trHeight w:val="364"/>
        </w:trPr>
        <w:tc>
          <w:tcPr>
            <w:tcW w:w="1133" w:type="dxa"/>
          </w:tcPr>
          <w:p w:rsidR="001D5A32" w:rsidRDefault="00980C39">
            <w:pPr>
              <w:pStyle w:val="TableParagraph"/>
              <w:spacing w:before="40"/>
              <w:ind w:left="160"/>
              <w:rPr>
                <w:sz w:val="24"/>
              </w:rPr>
            </w:pPr>
            <w:r>
              <w:rPr>
                <w:spacing w:val="-4"/>
                <w:sz w:val="24"/>
              </w:rPr>
              <w:lastRenderedPageBreak/>
              <w:t>2.13</w:t>
            </w:r>
          </w:p>
        </w:tc>
        <w:tc>
          <w:tcPr>
            <w:tcW w:w="9181" w:type="dxa"/>
          </w:tcPr>
          <w:p w:rsidR="001D5A32" w:rsidRDefault="00980C39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z w:val="24"/>
              </w:rPr>
              <w:t>Признаки 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правонарушений</w:t>
            </w:r>
          </w:p>
        </w:tc>
      </w:tr>
      <w:tr w:rsidR="001D5A32">
        <w:trPr>
          <w:trHeight w:val="359"/>
        </w:trPr>
        <w:tc>
          <w:tcPr>
            <w:tcW w:w="1133" w:type="dxa"/>
          </w:tcPr>
          <w:p w:rsidR="001D5A32" w:rsidRDefault="00980C39">
            <w:pPr>
              <w:pStyle w:val="TableParagraph"/>
              <w:spacing w:before="35"/>
              <w:ind w:left="160"/>
              <w:rPr>
                <w:sz w:val="24"/>
              </w:rPr>
            </w:pPr>
            <w:r>
              <w:rPr>
                <w:spacing w:val="-4"/>
                <w:sz w:val="24"/>
              </w:rPr>
              <w:t>2.14</w:t>
            </w:r>
          </w:p>
        </w:tc>
        <w:tc>
          <w:tcPr>
            <w:tcW w:w="9181" w:type="dxa"/>
          </w:tcPr>
          <w:p w:rsidR="001D5A32" w:rsidRDefault="00980C39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Признаки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юридической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ответственности</w:t>
            </w:r>
          </w:p>
        </w:tc>
      </w:tr>
      <w:tr w:rsidR="001D5A32">
        <w:trPr>
          <w:trHeight w:val="364"/>
        </w:trPr>
        <w:tc>
          <w:tcPr>
            <w:tcW w:w="1133" w:type="dxa"/>
          </w:tcPr>
          <w:p w:rsidR="001D5A32" w:rsidRDefault="00980C39">
            <w:pPr>
              <w:pStyle w:val="TableParagraph"/>
              <w:spacing w:before="40"/>
              <w:ind w:left="160"/>
              <w:rPr>
                <w:sz w:val="24"/>
              </w:rPr>
            </w:pPr>
            <w:r>
              <w:rPr>
                <w:spacing w:val="-4"/>
                <w:sz w:val="24"/>
              </w:rPr>
              <w:t>2.15</w:t>
            </w:r>
          </w:p>
        </w:tc>
        <w:tc>
          <w:tcPr>
            <w:tcW w:w="9181" w:type="dxa"/>
          </w:tcPr>
          <w:p w:rsidR="001D5A32" w:rsidRDefault="00980C39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z w:val="24"/>
              </w:rPr>
              <w:t>Правоохранительные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органы</w:t>
            </w:r>
          </w:p>
        </w:tc>
      </w:tr>
      <w:tr w:rsidR="001D5A32">
        <w:trPr>
          <w:trHeight w:val="360"/>
        </w:trPr>
        <w:tc>
          <w:tcPr>
            <w:tcW w:w="1133" w:type="dxa"/>
          </w:tcPr>
          <w:p w:rsidR="001D5A32" w:rsidRDefault="00980C39">
            <w:pPr>
              <w:pStyle w:val="TableParagraph"/>
              <w:spacing w:before="35"/>
              <w:ind w:left="160"/>
              <w:rPr>
                <w:sz w:val="24"/>
              </w:rPr>
            </w:pPr>
            <w:r>
              <w:rPr>
                <w:spacing w:val="-4"/>
                <w:sz w:val="24"/>
              </w:rPr>
              <w:t>2.16</w:t>
            </w:r>
          </w:p>
        </w:tc>
        <w:tc>
          <w:tcPr>
            <w:tcW w:w="9181" w:type="dxa"/>
          </w:tcPr>
          <w:p w:rsidR="001D5A32" w:rsidRDefault="00980C39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Гражданин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гражданство.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Гражданство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</w:tr>
      <w:tr w:rsidR="001D5A32">
        <w:trPr>
          <w:trHeight w:val="681"/>
        </w:trPr>
        <w:tc>
          <w:tcPr>
            <w:tcW w:w="1133" w:type="dxa"/>
          </w:tcPr>
          <w:p w:rsidR="001D5A32" w:rsidRDefault="00980C39">
            <w:pPr>
              <w:pStyle w:val="TableParagraph"/>
              <w:spacing w:before="198"/>
              <w:ind w:left="160"/>
              <w:rPr>
                <w:sz w:val="24"/>
              </w:rPr>
            </w:pPr>
            <w:r>
              <w:rPr>
                <w:spacing w:val="-4"/>
                <w:sz w:val="24"/>
              </w:rPr>
              <w:t>2.17</w:t>
            </w:r>
          </w:p>
        </w:tc>
        <w:tc>
          <w:tcPr>
            <w:tcW w:w="9181" w:type="dxa"/>
          </w:tcPr>
          <w:p w:rsidR="001D5A32" w:rsidRDefault="00980C39">
            <w:pPr>
              <w:pStyle w:val="TableParagraph"/>
              <w:spacing w:before="11" w:line="316" w:lineRule="exact"/>
              <w:ind w:left="285"/>
              <w:rPr>
                <w:sz w:val="24"/>
              </w:rPr>
            </w:pPr>
            <w:r>
              <w:rPr>
                <w:sz w:val="24"/>
              </w:rPr>
              <w:t>Права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свободы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гражданина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Конституции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Федерации. Конституционные обязанности</w:t>
            </w:r>
          </w:p>
        </w:tc>
      </w:tr>
      <w:tr w:rsidR="001D5A32">
        <w:trPr>
          <w:trHeight w:val="364"/>
        </w:trPr>
        <w:tc>
          <w:tcPr>
            <w:tcW w:w="1133" w:type="dxa"/>
          </w:tcPr>
          <w:p w:rsidR="001D5A32" w:rsidRDefault="00980C39">
            <w:pPr>
              <w:pStyle w:val="TableParagraph"/>
              <w:spacing w:before="35"/>
              <w:ind w:left="30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181" w:type="dxa"/>
          </w:tcPr>
          <w:p w:rsidR="001D5A32" w:rsidRDefault="00980C39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pacing w:val="-2"/>
                <w:sz w:val="24"/>
              </w:rPr>
              <w:t>Культура</w:t>
            </w:r>
          </w:p>
        </w:tc>
      </w:tr>
      <w:tr w:rsidR="001D5A32">
        <w:trPr>
          <w:trHeight w:val="676"/>
        </w:trPr>
        <w:tc>
          <w:tcPr>
            <w:tcW w:w="1133" w:type="dxa"/>
          </w:tcPr>
          <w:p w:rsidR="001D5A32" w:rsidRDefault="00980C39">
            <w:pPr>
              <w:pStyle w:val="TableParagraph"/>
              <w:spacing w:before="193"/>
              <w:ind w:left="223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9181" w:type="dxa"/>
          </w:tcPr>
          <w:p w:rsidR="001D5A32" w:rsidRDefault="00980C39">
            <w:pPr>
              <w:pStyle w:val="TableParagraph"/>
              <w:spacing w:before="4" w:line="318" w:lineRule="exact"/>
              <w:ind w:left="285"/>
              <w:rPr>
                <w:sz w:val="24"/>
              </w:rPr>
            </w:pPr>
            <w:r>
              <w:rPr>
                <w:sz w:val="24"/>
              </w:rPr>
              <w:t>Культура.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Культурное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наследие.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культуры.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Государственная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культурная </w:t>
            </w:r>
            <w:r>
              <w:rPr>
                <w:spacing w:val="-2"/>
                <w:sz w:val="24"/>
              </w:rPr>
              <w:t>политика</w:t>
            </w:r>
          </w:p>
        </w:tc>
      </w:tr>
      <w:tr w:rsidR="001D5A32">
        <w:trPr>
          <w:trHeight w:val="364"/>
        </w:trPr>
        <w:tc>
          <w:tcPr>
            <w:tcW w:w="1133" w:type="dxa"/>
          </w:tcPr>
          <w:p w:rsidR="001D5A32" w:rsidRDefault="00980C39">
            <w:pPr>
              <w:pStyle w:val="TableParagraph"/>
              <w:spacing w:before="40"/>
              <w:ind w:left="223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9181" w:type="dxa"/>
          </w:tcPr>
          <w:p w:rsidR="001D5A32" w:rsidRDefault="00980C39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z w:val="24"/>
              </w:rPr>
              <w:t>Искусство.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Виды </w:t>
            </w:r>
            <w:r>
              <w:rPr>
                <w:spacing w:val="-2"/>
                <w:sz w:val="24"/>
              </w:rPr>
              <w:t>искусства</w:t>
            </w:r>
          </w:p>
        </w:tc>
      </w:tr>
      <w:tr w:rsidR="001D5A32">
        <w:trPr>
          <w:trHeight w:val="676"/>
        </w:trPr>
        <w:tc>
          <w:tcPr>
            <w:tcW w:w="1133" w:type="dxa"/>
          </w:tcPr>
          <w:p w:rsidR="001D5A32" w:rsidRDefault="00980C39">
            <w:pPr>
              <w:pStyle w:val="TableParagraph"/>
              <w:spacing w:before="193"/>
              <w:ind w:left="223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9181" w:type="dxa"/>
          </w:tcPr>
          <w:p w:rsidR="001D5A32" w:rsidRDefault="00980C39">
            <w:pPr>
              <w:pStyle w:val="TableParagraph"/>
              <w:spacing w:before="6" w:line="316" w:lineRule="exact"/>
              <w:ind w:left="285"/>
              <w:rPr>
                <w:sz w:val="24"/>
              </w:rPr>
            </w:pPr>
            <w:r>
              <w:rPr>
                <w:sz w:val="24"/>
              </w:rPr>
              <w:t>Религия.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религии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общества.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Традиционные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религии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 Российской Федерации</w:t>
            </w:r>
          </w:p>
        </w:tc>
      </w:tr>
      <w:tr w:rsidR="001D5A32">
        <w:trPr>
          <w:trHeight w:val="681"/>
        </w:trPr>
        <w:tc>
          <w:tcPr>
            <w:tcW w:w="1133" w:type="dxa"/>
          </w:tcPr>
          <w:p w:rsidR="001D5A32" w:rsidRDefault="00980C39">
            <w:pPr>
              <w:pStyle w:val="TableParagraph"/>
              <w:spacing w:before="198"/>
              <w:ind w:left="223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9181" w:type="dxa"/>
          </w:tcPr>
          <w:p w:rsidR="001D5A32" w:rsidRDefault="00980C39">
            <w:pPr>
              <w:pStyle w:val="TableParagraph"/>
              <w:spacing w:before="9" w:line="318" w:lineRule="exact"/>
              <w:ind w:left="285"/>
              <w:rPr>
                <w:sz w:val="24"/>
              </w:rPr>
            </w:pPr>
            <w:r>
              <w:rPr>
                <w:sz w:val="24"/>
              </w:rPr>
              <w:t>Образование.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Современная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российского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образования. Права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обязанности </w:t>
            </w:r>
            <w:r>
              <w:rPr>
                <w:spacing w:val="-2"/>
                <w:sz w:val="24"/>
              </w:rPr>
              <w:t>обучающегося</w:t>
            </w:r>
          </w:p>
        </w:tc>
      </w:tr>
      <w:tr w:rsidR="001D5A32">
        <w:trPr>
          <w:trHeight w:val="681"/>
        </w:trPr>
        <w:tc>
          <w:tcPr>
            <w:tcW w:w="1133" w:type="dxa"/>
          </w:tcPr>
          <w:p w:rsidR="001D5A32" w:rsidRDefault="00980C39">
            <w:pPr>
              <w:pStyle w:val="TableParagraph"/>
              <w:spacing w:before="198"/>
              <w:ind w:left="223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9181" w:type="dxa"/>
          </w:tcPr>
          <w:p w:rsidR="001D5A32" w:rsidRDefault="00980C39">
            <w:pPr>
              <w:pStyle w:val="TableParagraph"/>
              <w:spacing w:before="11" w:line="316" w:lineRule="exact"/>
              <w:ind w:left="285" w:right="139"/>
              <w:rPr>
                <w:sz w:val="24"/>
              </w:rPr>
            </w:pPr>
            <w:r>
              <w:rPr>
                <w:sz w:val="24"/>
              </w:rPr>
              <w:t>Наука.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науки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общества.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Передовые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рубежи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науки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 XXI в. Государственная поддержка науки в Российской Федерации</w:t>
            </w:r>
          </w:p>
        </w:tc>
      </w:tr>
      <w:tr w:rsidR="001D5A32">
        <w:trPr>
          <w:trHeight w:val="359"/>
        </w:trPr>
        <w:tc>
          <w:tcPr>
            <w:tcW w:w="1133" w:type="dxa"/>
          </w:tcPr>
          <w:p w:rsidR="001D5A32" w:rsidRDefault="00980C39">
            <w:pPr>
              <w:pStyle w:val="TableParagraph"/>
              <w:spacing w:before="35"/>
              <w:ind w:left="30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9181" w:type="dxa"/>
          </w:tcPr>
          <w:p w:rsidR="001D5A32" w:rsidRDefault="00980C39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pacing w:val="-2"/>
                <w:sz w:val="24"/>
              </w:rPr>
              <w:t>Экономика</w:t>
            </w:r>
          </w:p>
        </w:tc>
      </w:tr>
      <w:tr w:rsidR="001D5A32">
        <w:trPr>
          <w:trHeight w:val="681"/>
        </w:trPr>
        <w:tc>
          <w:tcPr>
            <w:tcW w:w="1133" w:type="dxa"/>
          </w:tcPr>
          <w:p w:rsidR="001D5A32" w:rsidRDefault="00980C39">
            <w:pPr>
              <w:pStyle w:val="TableParagraph"/>
              <w:spacing w:before="198"/>
              <w:ind w:left="223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9181" w:type="dxa"/>
          </w:tcPr>
          <w:p w:rsidR="001D5A32" w:rsidRDefault="00980C39">
            <w:pPr>
              <w:pStyle w:val="TableParagraph"/>
              <w:spacing w:before="9" w:line="318" w:lineRule="exact"/>
              <w:ind w:left="285" w:right="139"/>
              <w:rPr>
                <w:sz w:val="24"/>
              </w:rPr>
            </w:pPr>
            <w:r>
              <w:rPr>
                <w:sz w:val="24"/>
              </w:rPr>
              <w:t>Хозяйственная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система.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Экономическая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деятельность.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Экономические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блага. Факторы производства. Обмен и торговля</w:t>
            </w:r>
          </w:p>
        </w:tc>
      </w:tr>
      <w:tr w:rsidR="001D5A32">
        <w:trPr>
          <w:trHeight w:val="359"/>
        </w:trPr>
        <w:tc>
          <w:tcPr>
            <w:tcW w:w="1133" w:type="dxa"/>
          </w:tcPr>
          <w:p w:rsidR="001D5A32" w:rsidRDefault="00980C39">
            <w:pPr>
              <w:pStyle w:val="TableParagraph"/>
              <w:spacing w:before="35"/>
              <w:ind w:left="223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9181" w:type="dxa"/>
          </w:tcPr>
          <w:p w:rsidR="001D5A32" w:rsidRDefault="00980C39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Собственность. Рынок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механизмы</w:t>
            </w:r>
          </w:p>
        </w:tc>
      </w:tr>
      <w:tr w:rsidR="001D5A32">
        <w:trPr>
          <w:trHeight w:val="681"/>
        </w:trPr>
        <w:tc>
          <w:tcPr>
            <w:tcW w:w="1133" w:type="dxa"/>
          </w:tcPr>
          <w:p w:rsidR="001D5A32" w:rsidRDefault="00980C39">
            <w:pPr>
              <w:pStyle w:val="TableParagraph"/>
              <w:spacing w:before="198"/>
              <w:ind w:left="223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9181" w:type="dxa"/>
          </w:tcPr>
          <w:p w:rsidR="001D5A32" w:rsidRDefault="00980C39">
            <w:pPr>
              <w:pStyle w:val="TableParagraph"/>
              <w:spacing w:before="11" w:line="316" w:lineRule="exact"/>
              <w:ind w:left="285"/>
              <w:rPr>
                <w:sz w:val="24"/>
              </w:rPr>
            </w:pPr>
            <w:r>
              <w:rPr>
                <w:sz w:val="24"/>
              </w:rPr>
              <w:t>Государство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экономике.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Государственный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бюджет.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Налоги.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экономической политики государства</w:t>
            </w:r>
          </w:p>
        </w:tc>
      </w:tr>
      <w:tr w:rsidR="001D5A32">
        <w:trPr>
          <w:trHeight w:val="365"/>
        </w:trPr>
        <w:tc>
          <w:tcPr>
            <w:tcW w:w="1133" w:type="dxa"/>
          </w:tcPr>
          <w:p w:rsidR="001D5A32" w:rsidRDefault="00980C39">
            <w:pPr>
              <w:pStyle w:val="TableParagraph"/>
              <w:spacing w:before="40"/>
              <w:ind w:left="223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9181" w:type="dxa"/>
          </w:tcPr>
          <w:p w:rsidR="001D5A32" w:rsidRDefault="00980C39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z w:val="24"/>
              </w:rPr>
              <w:t>Деньги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функции.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Инфляция</w:t>
            </w:r>
          </w:p>
        </w:tc>
      </w:tr>
      <w:tr w:rsidR="001D5A32">
        <w:trPr>
          <w:trHeight w:val="359"/>
        </w:trPr>
        <w:tc>
          <w:tcPr>
            <w:tcW w:w="1133" w:type="dxa"/>
          </w:tcPr>
          <w:p w:rsidR="001D5A32" w:rsidRDefault="00980C39">
            <w:pPr>
              <w:pStyle w:val="TableParagraph"/>
              <w:spacing w:before="35"/>
              <w:ind w:left="223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9181" w:type="dxa"/>
          </w:tcPr>
          <w:p w:rsidR="001D5A32" w:rsidRDefault="00980C39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Центральный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Банк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</w:tr>
      <w:tr w:rsidR="001D5A32">
        <w:trPr>
          <w:trHeight w:val="681"/>
        </w:trPr>
        <w:tc>
          <w:tcPr>
            <w:tcW w:w="1133" w:type="dxa"/>
          </w:tcPr>
          <w:p w:rsidR="001D5A32" w:rsidRDefault="00980C39">
            <w:pPr>
              <w:pStyle w:val="TableParagraph"/>
              <w:spacing w:before="198"/>
              <w:ind w:left="223"/>
              <w:rPr>
                <w:sz w:val="24"/>
              </w:rPr>
            </w:pPr>
            <w:r>
              <w:rPr>
                <w:spacing w:val="-5"/>
                <w:sz w:val="24"/>
              </w:rPr>
              <w:t>4.6</w:t>
            </w:r>
          </w:p>
        </w:tc>
        <w:tc>
          <w:tcPr>
            <w:tcW w:w="9181" w:type="dxa"/>
          </w:tcPr>
          <w:p w:rsidR="001D5A32" w:rsidRDefault="00980C39">
            <w:pPr>
              <w:pStyle w:val="TableParagraph"/>
              <w:spacing w:before="11" w:line="316" w:lineRule="exact"/>
              <w:ind w:left="285"/>
              <w:rPr>
                <w:sz w:val="24"/>
              </w:rPr>
            </w:pPr>
            <w:r>
              <w:rPr>
                <w:sz w:val="24"/>
              </w:rPr>
              <w:t>Семья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экономике.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Экономические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ресурсы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семьи.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Финансовые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инструменты, используемые домохозяйствами</w:t>
            </w:r>
          </w:p>
        </w:tc>
      </w:tr>
      <w:tr w:rsidR="001D5A32">
        <w:trPr>
          <w:trHeight w:val="681"/>
        </w:trPr>
        <w:tc>
          <w:tcPr>
            <w:tcW w:w="1133" w:type="dxa"/>
          </w:tcPr>
          <w:p w:rsidR="001D5A32" w:rsidRDefault="00980C39">
            <w:pPr>
              <w:pStyle w:val="TableParagraph"/>
              <w:spacing w:before="193"/>
              <w:ind w:left="223"/>
              <w:rPr>
                <w:sz w:val="24"/>
              </w:rPr>
            </w:pPr>
            <w:r>
              <w:rPr>
                <w:spacing w:val="-5"/>
                <w:sz w:val="24"/>
              </w:rPr>
              <w:t>4.7</w:t>
            </w:r>
          </w:p>
        </w:tc>
        <w:tc>
          <w:tcPr>
            <w:tcW w:w="9181" w:type="dxa"/>
          </w:tcPr>
          <w:p w:rsidR="001D5A32" w:rsidRDefault="00980C39">
            <w:pPr>
              <w:pStyle w:val="TableParagraph"/>
              <w:spacing w:before="6" w:line="316" w:lineRule="exact"/>
              <w:ind w:left="285"/>
              <w:rPr>
                <w:sz w:val="24"/>
              </w:rPr>
            </w:pPr>
            <w:r>
              <w:rPr>
                <w:sz w:val="24"/>
              </w:rPr>
              <w:t>Семейный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бюджет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рациональное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потребление.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сбережений. Личный финансовый план</w:t>
            </w:r>
          </w:p>
        </w:tc>
      </w:tr>
      <w:tr w:rsidR="001D5A32">
        <w:trPr>
          <w:trHeight w:val="359"/>
        </w:trPr>
        <w:tc>
          <w:tcPr>
            <w:tcW w:w="1133" w:type="dxa"/>
          </w:tcPr>
          <w:p w:rsidR="001D5A32" w:rsidRDefault="00980C39">
            <w:pPr>
              <w:pStyle w:val="TableParagraph"/>
              <w:spacing w:before="35"/>
              <w:ind w:left="30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9181" w:type="dxa"/>
          </w:tcPr>
          <w:p w:rsidR="001D5A32" w:rsidRDefault="00980C39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пути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будущее</w:t>
            </w:r>
          </w:p>
        </w:tc>
      </w:tr>
      <w:tr w:rsidR="001D5A32">
        <w:trPr>
          <w:trHeight w:val="364"/>
        </w:trPr>
        <w:tc>
          <w:tcPr>
            <w:tcW w:w="1133" w:type="dxa"/>
          </w:tcPr>
          <w:p w:rsidR="001D5A32" w:rsidRDefault="00980C39">
            <w:pPr>
              <w:pStyle w:val="TableParagraph"/>
              <w:spacing w:before="35"/>
              <w:ind w:left="223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9181" w:type="dxa"/>
          </w:tcPr>
          <w:p w:rsidR="001D5A32" w:rsidRDefault="00980C39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возможностей</w:t>
            </w:r>
          </w:p>
        </w:tc>
      </w:tr>
      <w:tr w:rsidR="001D5A32">
        <w:trPr>
          <w:trHeight w:val="359"/>
        </w:trPr>
        <w:tc>
          <w:tcPr>
            <w:tcW w:w="1133" w:type="dxa"/>
          </w:tcPr>
          <w:p w:rsidR="001D5A32" w:rsidRDefault="00980C39">
            <w:pPr>
              <w:pStyle w:val="TableParagraph"/>
              <w:spacing w:before="35"/>
              <w:ind w:left="223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9181" w:type="dxa"/>
          </w:tcPr>
          <w:p w:rsidR="001D5A32" w:rsidRDefault="00980C39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Национальные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Технологический</w:t>
            </w:r>
            <w:r>
              <w:rPr>
                <w:spacing w:val="-2"/>
                <w:sz w:val="24"/>
              </w:rPr>
              <w:t xml:space="preserve"> суверенитет</w:t>
            </w:r>
          </w:p>
        </w:tc>
      </w:tr>
      <w:tr w:rsidR="001D5A32">
        <w:trPr>
          <w:trHeight w:val="364"/>
        </w:trPr>
        <w:tc>
          <w:tcPr>
            <w:tcW w:w="1133" w:type="dxa"/>
          </w:tcPr>
          <w:p w:rsidR="001D5A32" w:rsidRDefault="00980C39">
            <w:pPr>
              <w:pStyle w:val="TableParagraph"/>
              <w:spacing w:before="40"/>
              <w:ind w:left="223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9181" w:type="dxa"/>
          </w:tcPr>
          <w:p w:rsidR="001D5A32" w:rsidRDefault="00980C39">
            <w:pPr>
              <w:pStyle w:val="TableParagraph"/>
              <w:spacing w:before="40"/>
              <w:ind w:left="285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XXI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веке.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Россия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глобальной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политике</w:t>
            </w:r>
          </w:p>
        </w:tc>
      </w:tr>
      <w:tr w:rsidR="001D5A32">
        <w:trPr>
          <w:trHeight w:val="355"/>
        </w:trPr>
        <w:tc>
          <w:tcPr>
            <w:tcW w:w="1133" w:type="dxa"/>
          </w:tcPr>
          <w:p w:rsidR="001D5A32" w:rsidRDefault="00980C39">
            <w:pPr>
              <w:pStyle w:val="TableParagraph"/>
              <w:spacing w:before="35"/>
              <w:ind w:left="223"/>
              <w:rPr>
                <w:sz w:val="24"/>
              </w:rPr>
            </w:pPr>
            <w:r>
              <w:rPr>
                <w:spacing w:val="-5"/>
                <w:sz w:val="24"/>
              </w:rPr>
              <w:t>5.4</w:t>
            </w:r>
          </w:p>
        </w:tc>
        <w:tc>
          <w:tcPr>
            <w:tcW w:w="9181" w:type="dxa"/>
          </w:tcPr>
          <w:p w:rsidR="001D5A32" w:rsidRDefault="00980C39">
            <w:pPr>
              <w:pStyle w:val="TableParagraph"/>
              <w:spacing w:before="35"/>
              <w:ind w:left="285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государство-</w:t>
            </w:r>
            <w:r>
              <w:rPr>
                <w:spacing w:val="-2"/>
                <w:sz w:val="24"/>
              </w:rPr>
              <w:t>цивилизация</w:t>
            </w:r>
          </w:p>
        </w:tc>
      </w:tr>
    </w:tbl>
    <w:p w:rsidR="001D5A32" w:rsidRDefault="001D5A32">
      <w:pPr>
        <w:pStyle w:val="TableParagraph"/>
        <w:rPr>
          <w:sz w:val="24"/>
        </w:rPr>
        <w:sectPr w:rsidR="001D5A32">
          <w:type w:val="continuous"/>
          <w:pgSz w:w="11910" w:h="16390"/>
          <w:pgMar w:top="1120" w:right="425" w:bottom="280" w:left="708" w:header="720" w:footer="720" w:gutter="0"/>
          <w:cols w:space="720"/>
        </w:sectPr>
      </w:pPr>
    </w:p>
    <w:p w:rsidR="001D5A32" w:rsidRDefault="001D5A32">
      <w:pPr>
        <w:pStyle w:val="a3"/>
        <w:spacing w:before="4"/>
        <w:ind w:left="0" w:firstLine="0"/>
        <w:jc w:val="left"/>
        <w:rPr>
          <w:b/>
          <w:sz w:val="17"/>
        </w:rPr>
      </w:pPr>
    </w:p>
    <w:p w:rsidR="001D5A32" w:rsidRDefault="001D5A32">
      <w:pPr>
        <w:pStyle w:val="a3"/>
        <w:jc w:val="left"/>
        <w:rPr>
          <w:b/>
          <w:sz w:val="17"/>
        </w:rPr>
        <w:sectPr w:rsidR="001D5A32">
          <w:pgSz w:w="11910" w:h="16390"/>
          <w:pgMar w:top="1880" w:right="425" w:bottom="280" w:left="708" w:header="720" w:footer="720" w:gutter="0"/>
          <w:cols w:space="720"/>
        </w:sectPr>
      </w:pPr>
    </w:p>
    <w:p w:rsidR="001D5A32" w:rsidRDefault="00980C39">
      <w:pPr>
        <w:ind w:left="120"/>
        <w:rPr>
          <w:sz w:val="24"/>
          <w:szCs w:val="24"/>
        </w:rPr>
      </w:pPr>
      <w:bookmarkStart w:id="1" w:name="block-7058817"/>
      <w:r>
        <w:rPr>
          <w:b/>
          <w:color w:val="000000"/>
          <w:sz w:val="24"/>
          <w:szCs w:val="24"/>
        </w:rPr>
        <w:lastRenderedPageBreak/>
        <w:t>УЧЕБНО-МЕТОДИЧЕСКОЕ ОБЕСПЕЧЕНИЕ ОБРАЗОВАТЕЛЬНОГО ПРОЦЕССА</w:t>
      </w:r>
    </w:p>
    <w:p w:rsidR="001D5A32" w:rsidRDefault="00980C39">
      <w:pPr>
        <w:ind w:left="120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ОБЯЗАТЕЛЬНЫЕ УЧЕБНЫЕ МАТЕРИАЛЫ ДЛЯ УЧЕНИКА</w:t>
      </w:r>
    </w:p>
    <w:p w:rsidR="001D5A32" w:rsidRDefault="00980C39">
      <w:pPr>
        <w:ind w:left="12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• Обществознание, 8 класс/ Боголюбов Л.Н., Лазебникова А.Ю., Городецкая Н.И. и другие, Акционерное общество «Издательство «Просвещение»</w:t>
      </w:r>
      <w:r>
        <w:rPr>
          <w:sz w:val="24"/>
          <w:szCs w:val="24"/>
        </w:rPr>
        <w:br/>
      </w:r>
      <w:bookmarkStart w:id="2" w:name="0316e542-3bf9-44a3-be3d-35b4ba66b624"/>
      <w:r>
        <w:rPr>
          <w:color w:val="000000"/>
          <w:sz w:val="24"/>
          <w:szCs w:val="24"/>
        </w:rPr>
        <w:t xml:space="preserve"> • Обществознание, 9 класс/ Боголюбов Л.Н., Лазебникова А.Ю., Матвеев А.И. и другие, Акционерное общество «Издательство «Просвещение»</w:t>
      </w:r>
      <w:bookmarkEnd w:id="2"/>
      <w:r>
        <w:rPr>
          <w:color w:val="000000"/>
          <w:sz w:val="24"/>
          <w:szCs w:val="24"/>
        </w:rPr>
        <w:t>‌​‌‌</w:t>
      </w:r>
    </w:p>
    <w:p w:rsidR="001D5A32" w:rsidRDefault="00980C39">
      <w:pPr>
        <w:ind w:left="120"/>
        <w:rPr>
          <w:sz w:val="24"/>
          <w:szCs w:val="24"/>
        </w:rPr>
      </w:pPr>
      <w:r>
        <w:rPr>
          <w:color w:val="000000"/>
          <w:sz w:val="24"/>
          <w:szCs w:val="24"/>
        </w:rPr>
        <w:t>​</w:t>
      </w:r>
      <w:r>
        <w:rPr>
          <w:b/>
          <w:color w:val="000000"/>
          <w:sz w:val="24"/>
          <w:szCs w:val="24"/>
        </w:rPr>
        <w:t>МЕТОДИЧЕСКИЕ МАТЕРИАЛЫ ДЛЯ УЧИТЕЛЯ</w:t>
      </w:r>
    </w:p>
    <w:p w:rsidR="001D5A32" w:rsidRDefault="00980C39">
      <w:pPr>
        <w:ind w:left="120"/>
        <w:rPr>
          <w:sz w:val="24"/>
          <w:szCs w:val="24"/>
        </w:rPr>
      </w:pPr>
      <w:r>
        <w:rPr>
          <w:color w:val="000000"/>
          <w:sz w:val="24"/>
          <w:szCs w:val="24"/>
        </w:rPr>
        <w:t>​‌Лазебникова, А. Ю. Современное школьное обществознание: метод. пособие для учителя с дидакт. материалами / А. Ю. Лазебникова. – М.: Школа-Пресс,</w:t>
      </w:r>
      <w:r>
        <w:rPr>
          <w:sz w:val="24"/>
          <w:szCs w:val="24"/>
        </w:rPr>
        <w:br/>
      </w:r>
      <w:r>
        <w:rPr>
          <w:color w:val="000000"/>
          <w:sz w:val="24"/>
          <w:szCs w:val="24"/>
        </w:rPr>
        <w:t xml:space="preserve"> Прутченков, А. С. Наедине с собой. Психологические тесты и психотехнические упражнения для подростков и старшеклассников / А. С. Прутченков. – М.: Российское педагогическое агентство,</w:t>
      </w:r>
      <w:r>
        <w:rPr>
          <w:sz w:val="24"/>
          <w:szCs w:val="24"/>
        </w:rPr>
        <w:br/>
      </w:r>
      <w:r>
        <w:rPr>
          <w:color w:val="000000"/>
          <w:sz w:val="24"/>
          <w:szCs w:val="24"/>
        </w:rPr>
        <w:t xml:space="preserve"> Прутченков, А. С. Школа жизни: методические разработки социально-психологических тренингов / А. С. Прутченков. – М.: Международная Педагогическая Академия,</w:t>
      </w:r>
      <w:r>
        <w:rPr>
          <w:sz w:val="24"/>
          <w:szCs w:val="24"/>
        </w:rPr>
        <w:br/>
      </w:r>
      <w:r>
        <w:rPr>
          <w:color w:val="000000"/>
          <w:sz w:val="24"/>
          <w:szCs w:val="24"/>
        </w:rPr>
        <w:t xml:space="preserve"> Сборник нормативных документов. Обществознание. Примерные программы по обществознанию: Федеральный компонент государственного стандарта. Федеральный базисный учебный план и примерные учебные планы. – М.: Дрофа,</w:t>
      </w:r>
      <w:r>
        <w:rPr>
          <w:sz w:val="24"/>
          <w:szCs w:val="24"/>
        </w:rPr>
        <w:br/>
      </w:r>
      <w:r>
        <w:rPr>
          <w:color w:val="000000"/>
          <w:sz w:val="24"/>
          <w:szCs w:val="24"/>
        </w:rPr>
        <w:t xml:space="preserve"> Правовое воспитание школьников. 5–9 классы: конспекты занятий / авт.-сост. О. В. Летнева. – Волгоград: Учитель,</w:t>
      </w:r>
      <w:r>
        <w:rPr>
          <w:sz w:val="24"/>
          <w:szCs w:val="24"/>
        </w:rPr>
        <w:br/>
      </w:r>
      <w:r>
        <w:rPr>
          <w:color w:val="000000"/>
          <w:sz w:val="24"/>
          <w:szCs w:val="24"/>
        </w:rPr>
        <w:t xml:space="preserve"> Конституция Российской Федерации</w:t>
      </w:r>
      <w:r>
        <w:rPr>
          <w:sz w:val="24"/>
          <w:szCs w:val="24"/>
        </w:rPr>
        <w:br/>
      </w:r>
      <w:r>
        <w:rPr>
          <w:color w:val="000000"/>
          <w:sz w:val="24"/>
          <w:szCs w:val="24"/>
        </w:rPr>
        <w:t xml:space="preserve"> Гражданский кодекс Российской Федерации.</w:t>
      </w:r>
      <w:r>
        <w:rPr>
          <w:sz w:val="24"/>
          <w:szCs w:val="24"/>
        </w:rPr>
        <w:br/>
      </w:r>
      <w:r>
        <w:rPr>
          <w:color w:val="000000"/>
          <w:sz w:val="24"/>
          <w:szCs w:val="24"/>
        </w:rPr>
        <w:t xml:space="preserve"> Кодекс об административных правонарушениях.</w:t>
      </w:r>
      <w:r>
        <w:rPr>
          <w:sz w:val="24"/>
          <w:szCs w:val="24"/>
        </w:rPr>
        <w:br/>
      </w:r>
      <w:r>
        <w:rPr>
          <w:color w:val="000000"/>
          <w:sz w:val="24"/>
          <w:szCs w:val="24"/>
        </w:rPr>
        <w:t xml:space="preserve"> Семейный кодекс РФ.</w:t>
      </w:r>
      <w:r>
        <w:rPr>
          <w:sz w:val="24"/>
          <w:szCs w:val="24"/>
        </w:rPr>
        <w:br/>
      </w:r>
      <w:bookmarkStart w:id="3" w:name="9d96b998-0faf-4d98-a303-e3f31dec8ff2"/>
      <w:r>
        <w:rPr>
          <w:color w:val="000000"/>
          <w:sz w:val="24"/>
          <w:szCs w:val="24"/>
        </w:rPr>
        <w:t xml:space="preserve"> Трудовой кодекс РФ.</w:t>
      </w:r>
      <w:bookmarkEnd w:id="3"/>
      <w:r>
        <w:rPr>
          <w:color w:val="000000"/>
          <w:sz w:val="24"/>
          <w:szCs w:val="24"/>
        </w:rPr>
        <w:t>‌​</w:t>
      </w:r>
    </w:p>
    <w:p w:rsidR="001D5A32" w:rsidRDefault="00980C39">
      <w:pPr>
        <w:ind w:left="120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ЦИФРОВЫЕ ОБРАЗОВАТЕЛЬНЫЕ РЕСУРСЫ И РЕСУРСЫ СЕТИ ИНТЕРНЕТ</w:t>
      </w:r>
    </w:p>
    <w:p w:rsidR="001D5A32" w:rsidRDefault="00980C39">
      <w:pPr>
        <w:rPr>
          <w:sz w:val="24"/>
          <w:szCs w:val="24"/>
        </w:rPr>
        <w:sectPr w:rsidR="001D5A32">
          <w:pgSz w:w="11906" w:h="16383"/>
          <w:pgMar w:top="1134" w:right="850" w:bottom="1134" w:left="1701" w:header="720" w:footer="720" w:gutter="0"/>
          <w:cols w:space="720"/>
        </w:sectPr>
      </w:pPr>
      <w:r>
        <w:rPr>
          <w:color w:val="000000"/>
          <w:sz w:val="24"/>
          <w:szCs w:val="24"/>
        </w:rPr>
        <w:t>‌http://fcior.edu.ru/ - федеральный портал школьных цифровых образовательных ресурсов.</w:t>
      </w:r>
      <w:r>
        <w:rPr>
          <w:sz w:val="24"/>
          <w:szCs w:val="24"/>
        </w:rPr>
        <w:br/>
      </w:r>
      <w:r>
        <w:rPr>
          <w:color w:val="000000"/>
          <w:sz w:val="24"/>
          <w:szCs w:val="24"/>
        </w:rPr>
        <w:t xml:space="preserve"> http://www.school-collection.edu.ru/ - цифровые образовательные ресурсы для общеобразовательной школы.</w:t>
      </w:r>
      <w:r>
        <w:rPr>
          <w:sz w:val="24"/>
          <w:szCs w:val="24"/>
        </w:rPr>
        <w:br/>
      </w:r>
      <w:r>
        <w:rPr>
          <w:color w:val="000000"/>
          <w:sz w:val="24"/>
          <w:szCs w:val="24"/>
        </w:rPr>
        <w:t xml:space="preserve"> http://slon.ru/ - сайт содержит актуальную информацию об экономическом и социально-политическом развитии мира и России.</w:t>
      </w:r>
      <w:r>
        <w:rPr>
          <w:sz w:val="24"/>
          <w:szCs w:val="24"/>
        </w:rPr>
        <w:br/>
      </w:r>
      <w:r>
        <w:rPr>
          <w:color w:val="000000"/>
          <w:sz w:val="24"/>
          <w:szCs w:val="24"/>
        </w:rPr>
        <w:t xml:space="preserve"> http://www.rsnet.ru/ — Официальная Россия (сервер органов государственной власти</w:t>
      </w:r>
      <w:r>
        <w:rPr>
          <w:sz w:val="24"/>
          <w:szCs w:val="24"/>
        </w:rPr>
        <w:br/>
      </w:r>
      <w:r>
        <w:rPr>
          <w:color w:val="000000"/>
          <w:sz w:val="24"/>
          <w:szCs w:val="24"/>
        </w:rPr>
        <w:t xml:space="preserve"> Российской Федерации).</w:t>
      </w:r>
      <w:r>
        <w:rPr>
          <w:sz w:val="24"/>
          <w:szCs w:val="24"/>
        </w:rPr>
        <w:br/>
      </w:r>
      <w:r>
        <w:rPr>
          <w:color w:val="000000"/>
          <w:sz w:val="24"/>
          <w:szCs w:val="24"/>
        </w:rPr>
        <w:t xml:space="preserve"> http://www.president.kremlin.ru/ — Президент Российской Федерации.</w:t>
      </w:r>
      <w:r>
        <w:rPr>
          <w:sz w:val="24"/>
          <w:szCs w:val="24"/>
        </w:rPr>
        <w:br/>
      </w:r>
      <w:r>
        <w:rPr>
          <w:color w:val="000000"/>
          <w:sz w:val="24"/>
          <w:szCs w:val="24"/>
        </w:rPr>
        <w:t xml:space="preserve"> http://www.rsnet.ru/ — Судебная власть Российской Федерации.</w:t>
      </w:r>
      <w:r>
        <w:rPr>
          <w:sz w:val="24"/>
          <w:szCs w:val="24"/>
        </w:rPr>
        <w:br/>
      </w:r>
      <w:r>
        <w:rPr>
          <w:color w:val="000000"/>
          <w:sz w:val="24"/>
          <w:szCs w:val="24"/>
        </w:rPr>
        <w:t xml:space="preserve"> http://www.jurizdat.ru/editions/official/lcrf — Собрание законодательства Российской</w:t>
      </w:r>
      <w:r>
        <w:rPr>
          <w:sz w:val="24"/>
          <w:szCs w:val="24"/>
        </w:rPr>
        <w:br/>
      </w:r>
      <w:r>
        <w:rPr>
          <w:color w:val="000000"/>
          <w:sz w:val="24"/>
          <w:szCs w:val="24"/>
        </w:rPr>
        <w:t xml:space="preserve"> Федерации.</w:t>
      </w:r>
      <w:r>
        <w:rPr>
          <w:sz w:val="24"/>
          <w:szCs w:val="24"/>
        </w:rPr>
        <w:br/>
      </w:r>
      <w:r>
        <w:rPr>
          <w:color w:val="000000"/>
          <w:sz w:val="24"/>
          <w:szCs w:val="24"/>
        </w:rPr>
        <w:t xml:space="preserve"> http://www.gks.ru/— Федеральная служба государственной статистики: базы данных,</w:t>
      </w:r>
      <w:r>
        <w:rPr>
          <w:sz w:val="24"/>
          <w:szCs w:val="24"/>
        </w:rPr>
        <w:br/>
      </w:r>
      <w:r>
        <w:rPr>
          <w:color w:val="000000"/>
          <w:sz w:val="24"/>
          <w:szCs w:val="24"/>
        </w:rPr>
        <w:t xml:space="preserve"> статистическая информация.</w:t>
      </w:r>
      <w:r>
        <w:rPr>
          <w:sz w:val="24"/>
          <w:szCs w:val="24"/>
        </w:rPr>
        <w:br/>
      </w:r>
      <w:r>
        <w:rPr>
          <w:color w:val="000000"/>
          <w:sz w:val="24"/>
          <w:szCs w:val="24"/>
        </w:rPr>
        <w:t xml:space="preserve"> http://www.alleng.ru/edu/social2.htm/— Образовательные ресурсы Интернета —обществознание.</w:t>
      </w:r>
      <w:r>
        <w:rPr>
          <w:sz w:val="24"/>
          <w:szCs w:val="24"/>
        </w:rPr>
        <w:br/>
      </w:r>
      <w:r>
        <w:rPr>
          <w:color w:val="000000"/>
          <w:sz w:val="24"/>
          <w:szCs w:val="24"/>
        </w:rPr>
        <w:t xml:space="preserve"> http://www.subscribe.ru/catalog/economics.education.eidos6social/—Обществознание в школе (дистанционное обучение).</w:t>
      </w:r>
      <w:r>
        <w:rPr>
          <w:sz w:val="24"/>
          <w:szCs w:val="24"/>
        </w:rPr>
        <w:br/>
      </w:r>
      <w:r>
        <w:rPr>
          <w:color w:val="000000"/>
          <w:sz w:val="24"/>
          <w:szCs w:val="24"/>
        </w:rPr>
        <w:t xml:space="preserve"> http://www.lenta.ru/ — актуальные новости общественной жизни.</w:t>
      </w:r>
      <w:r>
        <w:rPr>
          <w:sz w:val="24"/>
          <w:szCs w:val="24"/>
        </w:rPr>
        <w:br/>
      </w:r>
      <w:r>
        <w:rPr>
          <w:color w:val="000000"/>
          <w:sz w:val="24"/>
          <w:szCs w:val="24"/>
        </w:rPr>
        <w:t xml:space="preserve"> http://www.fom.ru/ — Фонд общественного мнения (социологические исследования).</w:t>
      </w:r>
      <w:r>
        <w:rPr>
          <w:sz w:val="24"/>
          <w:szCs w:val="24"/>
        </w:rPr>
        <w:br/>
      </w:r>
      <w:r>
        <w:rPr>
          <w:color w:val="000000"/>
          <w:sz w:val="24"/>
          <w:szCs w:val="24"/>
        </w:rPr>
        <w:t xml:space="preserve"> http://www.ecsocman.edu.ru/— Экономика. Социология. Менеджмент. Федеральный образовательный портал.</w:t>
      </w:r>
      <w:r>
        <w:rPr>
          <w:sz w:val="24"/>
          <w:szCs w:val="24"/>
        </w:rPr>
        <w:br/>
      </w:r>
      <w:r>
        <w:rPr>
          <w:color w:val="000000"/>
          <w:sz w:val="24"/>
          <w:szCs w:val="24"/>
        </w:rPr>
        <w:t xml:space="preserve"> http://www.ug.ru/ug_pril/gv_index.html/—Граждановедение. Приложение к «Учительской газете».</w:t>
      </w:r>
      <w:r>
        <w:rPr>
          <w:sz w:val="24"/>
          <w:szCs w:val="24"/>
        </w:rPr>
        <w:br/>
      </w:r>
      <w:r>
        <w:rPr>
          <w:color w:val="000000"/>
          <w:sz w:val="24"/>
          <w:szCs w:val="24"/>
        </w:rPr>
        <w:t xml:space="preserve"> http://www.50.economicus.ru/— 50 лекций по микроэкономике.</w:t>
      </w:r>
      <w:r>
        <w:rPr>
          <w:sz w:val="24"/>
          <w:szCs w:val="24"/>
        </w:rPr>
        <w:br/>
      </w:r>
      <w:r>
        <w:rPr>
          <w:color w:val="000000"/>
          <w:sz w:val="24"/>
          <w:szCs w:val="24"/>
        </w:rPr>
        <w:t xml:space="preserve"> http://www.gallery.economicus.ru/— Галерея экономистов.</w:t>
      </w:r>
      <w:r>
        <w:rPr>
          <w:sz w:val="24"/>
          <w:szCs w:val="24"/>
        </w:rPr>
        <w:br/>
      </w:r>
      <w:r>
        <w:rPr>
          <w:color w:val="000000"/>
          <w:sz w:val="24"/>
          <w:szCs w:val="24"/>
        </w:rPr>
        <w:lastRenderedPageBreak/>
        <w:t xml:space="preserve"> http://www.be.economicus.ru/ — Основы экономики.Вводныйкурс.</w:t>
      </w:r>
      <w:r>
        <w:rPr>
          <w:sz w:val="24"/>
          <w:szCs w:val="24"/>
        </w:rPr>
        <w:br/>
      </w:r>
      <w:r>
        <w:rPr>
          <w:color w:val="000000"/>
          <w:sz w:val="24"/>
          <w:szCs w:val="24"/>
        </w:rPr>
        <w:t xml:space="preserve"> http://www.cebe.sib.ru/— Центр экономического и бизнес-образования: в помощь учителю.</w:t>
      </w:r>
      <w:r>
        <w:rPr>
          <w:sz w:val="24"/>
          <w:szCs w:val="24"/>
        </w:rPr>
        <w:br/>
      </w:r>
      <w:r>
        <w:rPr>
          <w:color w:val="000000"/>
          <w:sz w:val="24"/>
          <w:szCs w:val="24"/>
        </w:rPr>
        <w:t xml:space="preserve"> http://www.mba-start.ru/— Бизнес-образование без границ.</w:t>
      </w:r>
      <w:r>
        <w:rPr>
          <w:sz w:val="24"/>
          <w:szCs w:val="24"/>
        </w:rPr>
        <w:br/>
      </w:r>
      <w:r>
        <w:rPr>
          <w:color w:val="000000"/>
          <w:sz w:val="24"/>
          <w:szCs w:val="24"/>
        </w:rPr>
        <w:t xml:space="preserve"> http://www.businessvoc.ru/— Бизнес-словарь.</w:t>
      </w:r>
      <w:r>
        <w:rPr>
          <w:sz w:val="24"/>
          <w:szCs w:val="24"/>
        </w:rPr>
        <w:br/>
      </w:r>
      <w:r>
        <w:rPr>
          <w:color w:val="000000"/>
          <w:sz w:val="24"/>
          <w:szCs w:val="24"/>
        </w:rPr>
        <w:t xml:space="preserve"> http://www.hpo.opg/— Права человека в России.</w:t>
      </w:r>
      <w:r>
        <w:rPr>
          <w:sz w:val="24"/>
          <w:szCs w:val="24"/>
        </w:rPr>
        <w:br/>
      </w:r>
      <w:r>
        <w:rPr>
          <w:color w:val="000000"/>
          <w:sz w:val="24"/>
          <w:szCs w:val="24"/>
        </w:rPr>
        <w:t xml:space="preserve"> http://www.uznay-prezidenta.ru/— Президент России — гражданам школьного возраста.</w:t>
      </w:r>
      <w:r>
        <w:rPr>
          <w:sz w:val="24"/>
          <w:szCs w:val="24"/>
        </w:rPr>
        <w:br/>
      </w:r>
      <w:r>
        <w:rPr>
          <w:color w:val="000000"/>
          <w:sz w:val="24"/>
          <w:szCs w:val="24"/>
        </w:rPr>
        <w:t xml:space="preserve"> http://www.mshr-ngo.ru/ — Московская школа прав человека.</w:t>
      </w:r>
      <w:r>
        <w:rPr>
          <w:sz w:val="24"/>
          <w:szCs w:val="24"/>
        </w:rPr>
        <w:br/>
      </w:r>
      <w:r>
        <w:rPr>
          <w:color w:val="000000"/>
          <w:sz w:val="24"/>
          <w:szCs w:val="24"/>
        </w:rPr>
        <w:t xml:space="preserve"> http://www.ombudsman.gov.ru/ — Уполномоченный по правам человека вРоссийской</w:t>
      </w:r>
      <w:r>
        <w:rPr>
          <w:sz w:val="24"/>
          <w:szCs w:val="24"/>
        </w:rPr>
        <w:br/>
      </w:r>
      <w:r>
        <w:rPr>
          <w:color w:val="000000"/>
          <w:sz w:val="24"/>
          <w:szCs w:val="24"/>
        </w:rPr>
        <w:t xml:space="preserve"> Федерации: официальный сайт.</w:t>
      </w:r>
      <w:r>
        <w:rPr>
          <w:sz w:val="24"/>
          <w:szCs w:val="24"/>
        </w:rPr>
        <w:br/>
      </w:r>
      <w:r>
        <w:rPr>
          <w:color w:val="000000"/>
          <w:sz w:val="24"/>
          <w:szCs w:val="24"/>
        </w:rPr>
        <w:t xml:space="preserve"> http://www.pedagog-club.narod.ru/declaration2001.htm/ — Декларация прав школьника.</w:t>
      </w:r>
      <w:r>
        <w:rPr>
          <w:sz w:val="24"/>
          <w:szCs w:val="24"/>
        </w:rPr>
        <w:br/>
      </w:r>
      <w:r>
        <w:rPr>
          <w:color w:val="000000"/>
          <w:sz w:val="24"/>
          <w:szCs w:val="24"/>
        </w:rPr>
        <w:t xml:space="preserve"> http://www.school-sector.relarn.ru/prava/— Права и дети в Интернете.</w:t>
      </w:r>
      <w:r>
        <w:rPr>
          <w:sz w:val="24"/>
          <w:szCs w:val="24"/>
        </w:rPr>
        <w:br/>
      </w:r>
      <w:r>
        <w:rPr>
          <w:color w:val="000000"/>
          <w:sz w:val="24"/>
          <w:szCs w:val="24"/>
        </w:rPr>
        <w:t xml:space="preserve"> http://www.chelt.ru/ — журнал «Человек и труд».</w:t>
      </w:r>
      <w:r>
        <w:rPr>
          <w:sz w:val="24"/>
          <w:szCs w:val="24"/>
        </w:rPr>
        <w:br/>
      </w:r>
      <w:r>
        <w:rPr>
          <w:color w:val="000000"/>
          <w:sz w:val="24"/>
          <w:szCs w:val="24"/>
        </w:rPr>
        <w:t xml:space="preserve"> http://www.orags.narod.ru/manuals/Pfil_Nik/23.htm/ — Духовная жизнь общества.</w:t>
      </w:r>
      <w:r>
        <w:rPr>
          <w:sz w:val="24"/>
          <w:szCs w:val="24"/>
        </w:rPr>
        <w:br/>
      </w:r>
      <w:r>
        <w:rPr>
          <w:color w:val="000000"/>
          <w:sz w:val="24"/>
          <w:szCs w:val="24"/>
        </w:rPr>
        <w:t xml:space="preserve"> http://www.countries.ru/library.htm/— Библиотека по культурологии.</w:t>
      </w:r>
      <w:r>
        <w:rPr>
          <w:sz w:val="24"/>
          <w:szCs w:val="24"/>
        </w:rPr>
        <w:br/>
      </w:r>
      <w:bookmarkStart w:id="4" w:name="61030ee2-5a26-4d9d-8782-2883f6f7ff11"/>
      <w:r>
        <w:rPr>
          <w:color w:val="000000"/>
          <w:sz w:val="24"/>
          <w:szCs w:val="24"/>
        </w:rPr>
        <w:t xml:space="preserve"> http://www.russianculture.ru/ — Культура России</w:t>
      </w:r>
      <w:bookmarkEnd w:id="4"/>
    </w:p>
    <w:bookmarkEnd w:id="1"/>
    <w:p w:rsidR="001D5A32" w:rsidRDefault="001D5A32">
      <w:pPr>
        <w:pStyle w:val="a3"/>
        <w:spacing w:before="4"/>
        <w:ind w:left="0" w:firstLine="0"/>
        <w:jc w:val="left"/>
        <w:rPr>
          <w:b/>
          <w:sz w:val="17"/>
        </w:rPr>
      </w:pPr>
    </w:p>
    <w:sectPr w:rsidR="001D5A32">
      <w:pgSz w:w="11910" w:h="16840"/>
      <w:pgMar w:top="1920" w:right="1700" w:bottom="280" w:left="17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4DC9" w:rsidRDefault="00184DC9">
      <w:r>
        <w:separator/>
      </w:r>
    </w:p>
  </w:endnote>
  <w:endnote w:type="continuationSeparator" w:id="0">
    <w:p w:rsidR="00184DC9" w:rsidRDefault="00184D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4DC9" w:rsidRDefault="00184DC9">
      <w:r>
        <w:separator/>
      </w:r>
    </w:p>
  </w:footnote>
  <w:footnote w:type="continuationSeparator" w:id="0">
    <w:p w:rsidR="00184DC9" w:rsidRDefault="00184D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F205925"/>
    <w:multiLevelType w:val="multilevel"/>
    <w:tmpl w:val="BF205925"/>
    <w:lvl w:ilvl="0">
      <w:start w:val="1"/>
      <w:numFmt w:val="decimal"/>
      <w:lvlText w:val="%1)"/>
      <w:lvlJc w:val="left"/>
      <w:pPr>
        <w:ind w:left="140" w:hanging="33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089" w:hanging="336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039" w:hanging="33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89" w:hanging="33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38" w:hanging="33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88" w:hanging="33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38" w:hanging="33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7" w:hanging="33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37" w:hanging="336"/>
      </w:pPr>
      <w:rPr>
        <w:rFonts w:hint="default"/>
        <w:lang w:val="ru-RU" w:eastAsia="en-US" w:bidi="ar-SA"/>
      </w:rPr>
    </w:lvl>
  </w:abstractNum>
  <w:abstractNum w:abstractNumId="1" w15:restartNumberingAfterBreak="0">
    <w:nsid w:val="CF092B84"/>
    <w:multiLevelType w:val="multilevel"/>
    <w:tmpl w:val="CF092B84"/>
    <w:lvl w:ilvl="0">
      <w:start w:val="1"/>
      <w:numFmt w:val="decimal"/>
      <w:lvlText w:val="%1)"/>
      <w:lvlJc w:val="left"/>
      <w:pPr>
        <w:ind w:left="140" w:hanging="351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9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089" w:hanging="35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039" w:hanging="35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89" w:hanging="35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38" w:hanging="35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88" w:hanging="35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38" w:hanging="35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7" w:hanging="35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37" w:hanging="351"/>
      </w:pPr>
      <w:rPr>
        <w:rFonts w:hint="default"/>
        <w:lang w:val="ru-RU" w:eastAsia="en-US" w:bidi="ar-SA"/>
      </w:rPr>
    </w:lvl>
  </w:abstractNum>
  <w:abstractNum w:abstractNumId="2" w15:restartNumberingAfterBreak="0">
    <w:nsid w:val="0053208E"/>
    <w:multiLevelType w:val="multilevel"/>
    <w:tmpl w:val="0053208E"/>
    <w:lvl w:ilvl="0">
      <w:numFmt w:val="bullet"/>
      <w:lvlText w:val=""/>
      <w:lvlJc w:val="left"/>
      <w:pPr>
        <w:ind w:left="12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numFmt w:val="bullet"/>
      <w:lvlText w:val="•"/>
      <w:lvlJc w:val="left"/>
      <w:pPr>
        <w:ind w:left="2061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903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45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86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28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70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11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3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59ADCABA"/>
    <w:multiLevelType w:val="multilevel"/>
    <w:tmpl w:val="59ADCABA"/>
    <w:lvl w:ilvl="0">
      <w:start w:val="1"/>
      <w:numFmt w:val="decimal"/>
      <w:lvlText w:val="%1."/>
      <w:lvlJc w:val="left"/>
      <w:pPr>
        <w:ind w:left="140" w:hanging="55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089" w:hanging="557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039" w:hanging="55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89" w:hanging="55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38" w:hanging="55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88" w:hanging="55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38" w:hanging="55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7" w:hanging="55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37" w:hanging="557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1D5A32"/>
    <w:rsid w:val="000A48A6"/>
    <w:rsid w:val="00184DC9"/>
    <w:rsid w:val="001D5A32"/>
    <w:rsid w:val="007E5B7A"/>
    <w:rsid w:val="00851FB6"/>
    <w:rsid w:val="00980C39"/>
    <w:rsid w:val="07D15C84"/>
    <w:rsid w:val="0EC73CBB"/>
    <w:rsid w:val="12DE1A16"/>
    <w:rsid w:val="162D3E4A"/>
    <w:rsid w:val="1E703800"/>
    <w:rsid w:val="37EF30CB"/>
    <w:rsid w:val="7FC56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71BAD5"/>
  <w15:docId w15:val="{C70E9872-8281-4B25-A44D-D482B1C53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spacing w:before="68"/>
      <w:ind w:left="260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6"/>
      <w:ind w:left="741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ind w:left="140" w:firstLine="600"/>
      <w:jc w:val="both"/>
    </w:pPr>
    <w:rPr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  <w:pPr>
      <w:ind w:left="140" w:right="142" w:firstLine="60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rsid w:val="007E5B7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rsid w:val="007E5B7A"/>
    <w:rPr>
      <w:rFonts w:ascii="Segoe UI" w:eastAsia="Times New Roman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8bce" TargetMode="External"/><Relationship Id="rId18" Type="http://schemas.openxmlformats.org/officeDocument/2006/relationships/hyperlink" Target="https://m.edsoo.ru/7f418bce" TargetMode="External"/><Relationship Id="rId26" Type="http://schemas.openxmlformats.org/officeDocument/2006/relationships/hyperlink" Target="https://m.edsoo.ru/7f418bce" TargetMode="External"/><Relationship Id="rId39" Type="http://schemas.openxmlformats.org/officeDocument/2006/relationships/hyperlink" Target="https://m.edsoo.ru/7f418bce" TargetMode="External"/><Relationship Id="rId21" Type="http://schemas.openxmlformats.org/officeDocument/2006/relationships/hyperlink" Target="https://m.edsoo.ru/7f418bce" TargetMode="External"/><Relationship Id="rId34" Type="http://schemas.openxmlformats.org/officeDocument/2006/relationships/hyperlink" Target="https://m.edsoo.ru/7f418bce" TargetMode="External"/><Relationship Id="rId42" Type="http://schemas.openxmlformats.org/officeDocument/2006/relationships/hyperlink" Target="https://m.edsoo.ru/7f418bce" TargetMode="External"/><Relationship Id="rId47" Type="http://schemas.openxmlformats.org/officeDocument/2006/relationships/hyperlink" Target="https://m.edsoo.ru/7f418bce" TargetMode="External"/><Relationship Id="rId50" Type="http://schemas.openxmlformats.org/officeDocument/2006/relationships/theme" Target="theme/theme1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hyperlink" Target="https://m.edsoo.ru/7f418bce" TargetMode="External"/><Relationship Id="rId29" Type="http://schemas.openxmlformats.org/officeDocument/2006/relationships/hyperlink" Target="https://m.edsoo.ru/7f418bce" TargetMode="External"/><Relationship Id="rId11" Type="http://schemas.openxmlformats.org/officeDocument/2006/relationships/hyperlink" Target="https://m.edsoo.ru/7f418bce" TargetMode="External"/><Relationship Id="rId24" Type="http://schemas.openxmlformats.org/officeDocument/2006/relationships/hyperlink" Target="https://m.edsoo.ru/7f418bce" TargetMode="External"/><Relationship Id="rId32" Type="http://schemas.openxmlformats.org/officeDocument/2006/relationships/hyperlink" Target="https://m.edsoo.ru/7f418bce" TargetMode="External"/><Relationship Id="rId37" Type="http://schemas.openxmlformats.org/officeDocument/2006/relationships/hyperlink" Target="https://m.edsoo.ru/7f418bce" TargetMode="External"/><Relationship Id="rId40" Type="http://schemas.openxmlformats.org/officeDocument/2006/relationships/hyperlink" Target="https://m.edsoo.ru/7f418bce" TargetMode="External"/><Relationship Id="rId45" Type="http://schemas.openxmlformats.org/officeDocument/2006/relationships/hyperlink" Target="https://m.edsoo.ru/7f418bce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m.edsoo.ru/7f418bce" TargetMode="External"/><Relationship Id="rId23" Type="http://schemas.openxmlformats.org/officeDocument/2006/relationships/hyperlink" Target="https://m.edsoo.ru/7f418bce" TargetMode="External"/><Relationship Id="rId28" Type="http://schemas.openxmlformats.org/officeDocument/2006/relationships/hyperlink" Target="https://m.edsoo.ru/7f418bce" TargetMode="External"/><Relationship Id="rId36" Type="http://schemas.openxmlformats.org/officeDocument/2006/relationships/hyperlink" Target="https://m.edsoo.ru/7f418bce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s://m.edsoo.ru/7f418bce" TargetMode="External"/><Relationship Id="rId19" Type="http://schemas.openxmlformats.org/officeDocument/2006/relationships/hyperlink" Target="https://m.edsoo.ru/7f418bce" TargetMode="External"/><Relationship Id="rId31" Type="http://schemas.openxmlformats.org/officeDocument/2006/relationships/hyperlink" Target="https://m.edsoo.ru/7f418bce" TargetMode="External"/><Relationship Id="rId44" Type="http://schemas.openxmlformats.org/officeDocument/2006/relationships/hyperlink" Target="https://m.edsoo.ru/7f418bc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8bce" TargetMode="External"/><Relationship Id="rId14" Type="http://schemas.openxmlformats.org/officeDocument/2006/relationships/hyperlink" Target="https://m.edsoo.ru/7f418bce" TargetMode="External"/><Relationship Id="rId22" Type="http://schemas.openxmlformats.org/officeDocument/2006/relationships/hyperlink" Target="https://m.edsoo.ru/7f418bce" TargetMode="External"/><Relationship Id="rId27" Type="http://schemas.openxmlformats.org/officeDocument/2006/relationships/hyperlink" Target="https://m.edsoo.ru/7f418bce" TargetMode="External"/><Relationship Id="rId30" Type="http://schemas.openxmlformats.org/officeDocument/2006/relationships/hyperlink" Target="https://m.edsoo.ru/7f418bce" TargetMode="External"/><Relationship Id="rId35" Type="http://schemas.openxmlformats.org/officeDocument/2006/relationships/hyperlink" Target="https://m.edsoo.ru/7f418bce" TargetMode="External"/><Relationship Id="rId43" Type="http://schemas.openxmlformats.org/officeDocument/2006/relationships/hyperlink" Target="https://m.edsoo.ru/7f418bce" TargetMode="External"/><Relationship Id="rId48" Type="http://schemas.openxmlformats.org/officeDocument/2006/relationships/hyperlink" Target="https://login.consultant.ru/link/?req=doc%20base=LAW%20n=521885%20date=20.02.2026" TargetMode="External"/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12" Type="http://schemas.openxmlformats.org/officeDocument/2006/relationships/hyperlink" Target="https://m.edsoo.ru/7f418bce" TargetMode="External"/><Relationship Id="rId17" Type="http://schemas.openxmlformats.org/officeDocument/2006/relationships/hyperlink" Target="https://m.edsoo.ru/7f418bce" TargetMode="External"/><Relationship Id="rId25" Type="http://schemas.openxmlformats.org/officeDocument/2006/relationships/hyperlink" Target="https://m.edsoo.ru/7f418bce" TargetMode="External"/><Relationship Id="rId33" Type="http://schemas.openxmlformats.org/officeDocument/2006/relationships/hyperlink" Target="https://m.edsoo.ru/7f418bce" TargetMode="External"/><Relationship Id="rId38" Type="http://schemas.openxmlformats.org/officeDocument/2006/relationships/hyperlink" Target="https://m.edsoo.ru/7f418bce" TargetMode="External"/><Relationship Id="rId46" Type="http://schemas.openxmlformats.org/officeDocument/2006/relationships/hyperlink" Target="https://m.edsoo.ru/7f418bce" TargetMode="External"/><Relationship Id="rId20" Type="http://schemas.openxmlformats.org/officeDocument/2006/relationships/hyperlink" Target="https://m.edsoo.ru/7f418bce" TargetMode="External"/><Relationship Id="rId41" Type="http://schemas.openxmlformats.org/officeDocument/2006/relationships/hyperlink" Target="https://m.edsoo.ru/7f418bc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10090</Words>
  <Characters>57513</Characters>
  <Application>Microsoft Office Word</Application>
  <DocSecurity>0</DocSecurity>
  <Lines>479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DAN</cp:lastModifiedBy>
  <cp:revision>5</cp:revision>
  <cp:lastPrinted>2026-09-25T06:45:00Z</cp:lastPrinted>
  <dcterms:created xsi:type="dcterms:W3CDTF">2026-09-11T13:48:00Z</dcterms:created>
  <dcterms:modified xsi:type="dcterms:W3CDTF">2026-10-13T09:49:00Z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2026-09-07T00:00:00Z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2026-09-11T00:00:00Z</vt:filetime>
  </property>
  <property fmtid="{D5CDD505-2E9C-101B-9397-08002B2CF9AE}" pid="6" name="Producer">
    <vt:lpwstr>www.ilovepdf.com</vt:lpwstr>
  </property>
  <property fmtid="{D5CDD505-2E9C-101B-9397-08002B2CF9AE}" pid="7" name="KSOTemplateDocerSaveRecord">
    <vt:lpwstr>eyJoZGlkIjoiYjJiZGJkMTA3YTdmMzkzMDJmNTQ1ZDIyMDdjZWM2ZTgifQ==</vt:lpwstr>
  </property>
  <property fmtid="{D5CDD505-2E9C-101B-9397-08002B2CF9AE}" pid="8" name="KSOProductBuildVer">
    <vt:lpwstr>1049-12.1.0.28032</vt:lpwstr>
  </property>
  <property fmtid="{D5CDD505-2E9C-101B-9397-08002B2CF9AE}" pid="9" name="ICV">
    <vt:lpwstr>D6C72FE89592434D88B6C4298A5A6482_12</vt:lpwstr>
  </property>
</Properties>
</file>