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1EB" w:rsidRDefault="00C851EB">
      <w:pPr>
        <w:pStyle w:val="a3"/>
        <w:ind w:left="0"/>
        <w:rPr>
          <w:b/>
        </w:rPr>
      </w:pPr>
    </w:p>
    <w:p w:rsidR="005B7CB3" w:rsidRDefault="005B7CB3" w:rsidP="005B7CB3">
      <w:pPr>
        <w:pStyle w:val="2"/>
        <w:ind w:left="0"/>
        <w:jc w:val="center"/>
      </w:pPr>
      <w: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4pt;height:737.2pt" o:ole="">
            <v:imagedata r:id="rId7" o:title=""/>
          </v:shape>
          <o:OLEObject Type="Embed" ProgID="FoxitReader.Document" ShapeID="_x0000_i1025" DrawAspect="Content" ObjectID="_1853406432" r:id="rId8"/>
        </w:object>
      </w:r>
    </w:p>
    <w:p w:rsidR="00C851EB" w:rsidRDefault="00F81268">
      <w:pPr>
        <w:pStyle w:val="2"/>
        <w:jc w:val="center"/>
      </w:pPr>
      <w:r>
        <w:lastRenderedPageBreak/>
        <w:t>ПОЯСНИТЕЛ</w:t>
      </w:r>
      <w:bookmarkStart w:id="0" w:name="_GoBack"/>
      <w:bookmarkEnd w:id="0"/>
      <w:r>
        <w:t>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C851EB" w:rsidRDefault="00F81268">
      <w:pPr>
        <w:pStyle w:val="a3"/>
        <w:spacing w:before="43"/>
        <w:ind w:left="1310"/>
        <w:jc w:val="both"/>
      </w:pPr>
      <w:r>
        <w:t>Программа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ДНКР составлена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rPr>
          <w:spacing w:val="-2"/>
        </w:rPr>
        <w:t>освоения</w:t>
      </w:r>
    </w:p>
    <w:p w:rsidR="00C851EB" w:rsidRDefault="00F81268">
      <w:pPr>
        <w:pStyle w:val="a3"/>
        <w:spacing w:before="41" w:line="276" w:lineRule="auto"/>
        <w:ind w:right="450"/>
        <w:jc w:val="both"/>
      </w:pPr>
      <w:r>
        <w:t>основной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образования,</w:t>
      </w:r>
      <w:r>
        <w:rPr>
          <w:spacing w:val="-6"/>
        </w:rPr>
        <w:t xml:space="preserve"> </w:t>
      </w:r>
      <w:r>
        <w:t>представленных</w:t>
      </w:r>
      <w:r>
        <w:rPr>
          <w:spacing w:val="-6"/>
        </w:rPr>
        <w:t xml:space="preserve"> </w:t>
      </w:r>
      <w:r>
        <w:t>в ФГОС ООО, с учетом федеральной рабочей программы воспитания.</w:t>
      </w:r>
    </w:p>
    <w:p w:rsidR="00C851EB" w:rsidRDefault="00F81268">
      <w:pPr>
        <w:pStyle w:val="a3"/>
        <w:spacing w:line="276" w:lineRule="auto"/>
        <w:ind w:right="276" w:firstLine="599"/>
        <w:jc w:val="both"/>
      </w:pPr>
      <w: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</w:t>
      </w:r>
      <w:r>
        <w:rPr>
          <w:spacing w:val="49"/>
        </w:rPr>
        <w:t xml:space="preserve">  </w:t>
      </w:r>
      <w:r>
        <w:t>общем</w:t>
      </w:r>
      <w:r>
        <w:rPr>
          <w:spacing w:val="50"/>
        </w:rPr>
        <w:t xml:space="preserve">  </w:t>
      </w:r>
      <w:r>
        <w:t>и</w:t>
      </w:r>
      <w:r>
        <w:rPr>
          <w:spacing w:val="49"/>
        </w:rPr>
        <w:t xml:space="preserve">  </w:t>
      </w:r>
      <w:r>
        <w:t>основном</w:t>
      </w:r>
      <w:r>
        <w:rPr>
          <w:spacing w:val="50"/>
        </w:rPr>
        <w:t xml:space="preserve">  </w:t>
      </w:r>
      <w:r>
        <w:t>общем</w:t>
      </w:r>
      <w:r>
        <w:rPr>
          <w:spacing w:val="50"/>
        </w:rPr>
        <w:t xml:space="preserve">  </w:t>
      </w:r>
      <w:r>
        <w:t>образовании,</w:t>
      </w:r>
      <w:r>
        <w:rPr>
          <w:spacing w:val="50"/>
        </w:rPr>
        <w:t xml:space="preserve">  </w:t>
      </w:r>
      <w:r>
        <w:t>учитываются</w:t>
      </w:r>
      <w:r>
        <w:rPr>
          <w:spacing w:val="50"/>
        </w:rPr>
        <w:t xml:space="preserve">  </w:t>
      </w:r>
      <w:r>
        <w:t>возрастные</w:t>
      </w:r>
      <w:r>
        <w:rPr>
          <w:spacing w:val="49"/>
        </w:rPr>
        <w:t xml:space="preserve">  </w:t>
      </w:r>
      <w:r>
        <w:rPr>
          <w:spacing w:val="-10"/>
        </w:rPr>
        <w:t>и</w:t>
      </w:r>
    </w:p>
    <w:p w:rsidR="00C851EB" w:rsidRDefault="00C851EB">
      <w:pPr>
        <w:pStyle w:val="a3"/>
        <w:spacing w:line="276" w:lineRule="auto"/>
        <w:jc w:val="both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pStyle w:val="a3"/>
        <w:spacing w:before="69" w:line="276" w:lineRule="auto"/>
        <w:ind w:right="282"/>
        <w:jc w:val="both"/>
      </w:pPr>
      <w:r>
        <w:lastRenderedPageBreak/>
        <w:t>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C851EB" w:rsidRDefault="00F81268">
      <w:pPr>
        <w:pStyle w:val="a3"/>
        <w:spacing w:before="2" w:line="276" w:lineRule="auto"/>
        <w:ind w:right="283" w:firstLine="599"/>
        <w:jc w:val="both"/>
      </w:pPr>
      <w:r>
        <w:t>Целью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ДНКР</w:t>
      </w:r>
      <w:r>
        <w:rPr>
          <w:spacing w:val="-6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основ</w:t>
      </w:r>
      <w:r>
        <w:rPr>
          <w:spacing w:val="-5"/>
        </w:rPr>
        <w:t xml:space="preserve"> </w:t>
      </w:r>
      <w:r>
        <w:t>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C851EB" w:rsidRDefault="00F81268">
      <w:pPr>
        <w:pStyle w:val="a3"/>
        <w:spacing w:line="276" w:lineRule="auto"/>
        <w:ind w:right="278" w:firstLine="599"/>
        <w:jc w:val="both"/>
      </w:pPr>
      <w:r>
        <w:t xml:space="preserve"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</w:t>
      </w:r>
      <w:r>
        <w:rPr>
          <w:spacing w:val="-2"/>
        </w:rPr>
        <w:t>Отечеству.</w:t>
      </w:r>
    </w:p>
    <w:p w:rsidR="00C851EB" w:rsidRDefault="00F81268">
      <w:pPr>
        <w:pStyle w:val="2"/>
        <w:spacing w:before="1"/>
        <w:jc w:val="center"/>
      </w:pPr>
      <w:r>
        <w:t>ПРИНЦИПЫ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rPr>
          <w:spacing w:val="-4"/>
        </w:rPr>
        <w:t>ДНКР</w:t>
      </w:r>
    </w:p>
    <w:p w:rsidR="00C851EB" w:rsidRDefault="00F81268">
      <w:pPr>
        <w:pStyle w:val="a3"/>
        <w:spacing w:before="41" w:line="276" w:lineRule="auto"/>
        <w:ind w:right="282" w:firstLine="599"/>
        <w:jc w:val="both"/>
      </w:pPr>
      <w:r>
        <w:t xml:space="preserve"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</w:t>
      </w:r>
      <w:r>
        <w:rPr>
          <w:spacing w:val="-2"/>
        </w:rPr>
        <w:t>эпохи;</w:t>
      </w:r>
    </w:p>
    <w:p w:rsidR="00C851EB" w:rsidRDefault="00F81268">
      <w:pPr>
        <w:pStyle w:val="a3"/>
        <w:spacing w:line="276" w:lineRule="auto"/>
        <w:ind w:right="281" w:firstLine="599"/>
        <w:jc w:val="both"/>
      </w:pPr>
      <w:r>
        <w:t>систематичности, который определяется внутренней логикой раскрытия традиционных российских духовно-нравственных ценностей с учётом познавательных возможностей обучающихся;</w:t>
      </w:r>
    </w:p>
    <w:p w:rsidR="00C851EB" w:rsidRDefault="00F81268">
      <w:pPr>
        <w:pStyle w:val="a3"/>
        <w:spacing w:before="1" w:line="276" w:lineRule="auto"/>
        <w:ind w:right="280" w:firstLine="599"/>
        <w:jc w:val="both"/>
      </w:pPr>
      <w:r>
        <w:t>доступности, означающий учёт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C851EB" w:rsidRDefault="00F81268">
      <w:pPr>
        <w:pStyle w:val="a3"/>
        <w:spacing w:line="276" w:lineRule="auto"/>
        <w:ind w:right="281" w:firstLine="599"/>
        <w:jc w:val="both"/>
      </w:pPr>
      <w: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 w:rsidR="00C851EB" w:rsidRDefault="00F81268">
      <w:pPr>
        <w:pStyle w:val="3"/>
        <w:spacing w:line="276" w:lineRule="auto"/>
        <w:ind w:left="710" w:right="288" w:firstLine="599"/>
        <w:jc w:val="both"/>
      </w:pPr>
      <w:r>
        <w:t xml:space="preserve">Программа по ДНКР имеет следующие содержательные и методические </w:t>
      </w:r>
      <w:r>
        <w:rPr>
          <w:spacing w:val="-2"/>
        </w:rPr>
        <w:t>особенности:</w:t>
      </w:r>
    </w:p>
    <w:p w:rsidR="00C851EB" w:rsidRDefault="00F81268">
      <w:pPr>
        <w:pStyle w:val="a3"/>
        <w:spacing w:line="276" w:lineRule="auto"/>
        <w:ind w:right="277" w:firstLine="599"/>
        <w:jc w:val="both"/>
      </w:pPr>
      <w: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</w:t>
      </w:r>
      <w:r>
        <w:rPr>
          <w:spacing w:val="40"/>
        </w:rPr>
        <w:t xml:space="preserve"> </w:t>
      </w:r>
      <w:r>
        <w:t>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C851EB" w:rsidRDefault="00F81268">
      <w:pPr>
        <w:pStyle w:val="a3"/>
        <w:spacing w:line="276" w:lineRule="auto"/>
        <w:ind w:right="283" w:firstLine="599"/>
        <w:jc w:val="both"/>
      </w:pPr>
      <w: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C851EB" w:rsidRDefault="00F81268">
      <w:pPr>
        <w:pStyle w:val="a3"/>
        <w:spacing w:line="276" w:lineRule="auto"/>
        <w:ind w:right="285" w:firstLine="599"/>
        <w:jc w:val="both"/>
      </w:pPr>
      <w:r>
        <w:t xml:space="preserve"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</w:t>
      </w:r>
      <w:r>
        <w:rPr>
          <w:spacing w:val="-2"/>
        </w:rPr>
        <w:t>линиями;</w:t>
      </w:r>
    </w:p>
    <w:p w:rsidR="00C851EB" w:rsidRDefault="00C851EB">
      <w:pPr>
        <w:pStyle w:val="a3"/>
        <w:spacing w:line="276" w:lineRule="auto"/>
        <w:jc w:val="both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pStyle w:val="a3"/>
        <w:spacing w:before="69" w:line="278" w:lineRule="auto"/>
        <w:ind w:right="286" w:firstLine="599"/>
        <w:jc w:val="both"/>
      </w:pPr>
      <w:r>
        <w:lastRenderedPageBreak/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C851EB" w:rsidRDefault="00F81268">
      <w:pPr>
        <w:pStyle w:val="a3"/>
        <w:spacing w:line="276" w:lineRule="auto"/>
        <w:ind w:right="288" w:firstLine="599"/>
        <w:jc w:val="both"/>
      </w:pPr>
      <w: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C851EB" w:rsidRDefault="00F81268">
      <w:pPr>
        <w:pStyle w:val="a3"/>
        <w:spacing w:line="276" w:lineRule="auto"/>
        <w:ind w:right="281" w:firstLine="599"/>
        <w:jc w:val="both"/>
      </w:pPr>
      <w:r>
        <w:t xml:space="preserve"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</w:t>
      </w:r>
      <w:r>
        <w:rPr>
          <w:spacing w:val="-2"/>
        </w:rPr>
        <w:t>программы:</w:t>
      </w:r>
    </w:p>
    <w:p w:rsidR="00C851EB" w:rsidRDefault="00F81268">
      <w:pPr>
        <w:pStyle w:val="a3"/>
        <w:spacing w:line="276" w:lineRule="auto"/>
        <w:ind w:left="1310" w:right="3831"/>
      </w:pPr>
      <w:r>
        <w:t>Россия:</w:t>
      </w:r>
      <w:r>
        <w:rPr>
          <w:spacing w:val="-14"/>
        </w:rPr>
        <w:t xml:space="preserve"> </w:t>
      </w:r>
      <w:r>
        <w:t>Родина,</w:t>
      </w:r>
      <w:r>
        <w:rPr>
          <w:spacing w:val="-14"/>
        </w:rPr>
        <w:t xml:space="preserve"> </w:t>
      </w:r>
      <w:r>
        <w:t>страна,</w:t>
      </w:r>
      <w:r>
        <w:rPr>
          <w:spacing w:val="-14"/>
        </w:rPr>
        <w:t xml:space="preserve"> </w:t>
      </w:r>
      <w:r>
        <w:t>государство; традиционные религии России;</w:t>
      </w:r>
    </w:p>
    <w:p w:rsidR="00C851EB" w:rsidRDefault="00F81268">
      <w:pPr>
        <w:pStyle w:val="a3"/>
        <w:spacing w:line="276" w:lineRule="auto"/>
        <w:ind w:left="1310" w:right="3340"/>
      </w:pPr>
      <w:r>
        <w:t>историческая</w:t>
      </w:r>
      <w:r>
        <w:rPr>
          <w:spacing w:val="-9"/>
        </w:rPr>
        <w:t xml:space="preserve"> </w:t>
      </w:r>
      <w:r>
        <w:t>память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преемственность</w:t>
      </w:r>
      <w:r>
        <w:rPr>
          <w:spacing w:val="-8"/>
        </w:rPr>
        <w:t xml:space="preserve"> </w:t>
      </w:r>
      <w:r>
        <w:t>поколений; крепкая семья;</w:t>
      </w:r>
    </w:p>
    <w:p w:rsidR="00C851EB" w:rsidRDefault="00F81268">
      <w:pPr>
        <w:pStyle w:val="a3"/>
        <w:spacing w:line="275" w:lineRule="exact"/>
        <w:ind w:left="1310"/>
      </w:pPr>
      <w:r>
        <w:t>высокие</w:t>
      </w:r>
      <w:r>
        <w:rPr>
          <w:spacing w:val="-4"/>
        </w:rPr>
        <w:t xml:space="preserve"> </w:t>
      </w:r>
      <w:r>
        <w:t>нравственные</w:t>
      </w:r>
      <w:r>
        <w:rPr>
          <w:spacing w:val="-3"/>
        </w:rPr>
        <w:t xml:space="preserve"> </w:t>
      </w:r>
      <w:r>
        <w:t>идеалы</w:t>
      </w:r>
      <w:r>
        <w:rPr>
          <w:spacing w:val="-2"/>
        </w:rPr>
        <w:t xml:space="preserve"> личности;</w:t>
      </w:r>
    </w:p>
    <w:p w:rsidR="00C851EB" w:rsidRDefault="00F81268">
      <w:pPr>
        <w:pStyle w:val="a3"/>
        <w:spacing w:before="39" w:line="278" w:lineRule="auto"/>
        <w:ind w:left="1310" w:right="1524"/>
      </w:pPr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свободы,</w:t>
      </w:r>
      <w:r>
        <w:rPr>
          <w:spacing w:val="-7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6"/>
        </w:rPr>
        <w:t xml:space="preserve"> </w:t>
      </w:r>
      <w:r>
        <w:t>человека; созидательный труд.</w:t>
      </w:r>
    </w:p>
    <w:p w:rsidR="00C851EB" w:rsidRDefault="00F81268">
      <w:pPr>
        <w:pStyle w:val="a3"/>
        <w:spacing w:line="276" w:lineRule="auto"/>
        <w:ind w:right="279" w:firstLine="599"/>
        <w:jc w:val="both"/>
      </w:pPr>
      <w: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5149"/>
      </w:tblGrid>
      <w:tr w:rsidR="00C851EB">
        <w:trPr>
          <w:trHeight w:val="1948"/>
        </w:trPr>
        <w:tc>
          <w:tcPr>
            <w:tcW w:w="4417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  <w:p w:rsidR="00C851EB" w:rsidRDefault="00C851EB">
            <w:pPr>
              <w:pStyle w:val="TableParagraph"/>
              <w:rPr>
                <w:sz w:val="24"/>
              </w:rPr>
            </w:pPr>
          </w:p>
          <w:p w:rsidR="00C851EB" w:rsidRDefault="00C851EB">
            <w:pPr>
              <w:pStyle w:val="TableParagraph"/>
              <w:spacing w:before="5"/>
              <w:rPr>
                <w:sz w:val="24"/>
              </w:rPr>
            </w:pPr>
          </w:p>
          <w:p w:rsidR="00C851EB" w:rsidRDefault="00F81268">
            <w:pPr>
              <w:pStyle w:val="TableParagraph"/>
              <w:spacing w:before="1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Содержательные линии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42" w:line="276" w:lineRule="auto"/>
              <w:ind w:left="283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 из </w:t>
            </w:r>
            <w:hyperlink r:id="rId9">
              <w:r>
                <w:rPr>
                  <w:color w:val="0000FF"/>
                  <w:sz w:val="24"/>
                </w:rPr>
                <w:t>Указа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z w:val="24"/>
              </w:rPr>
              <w:t>Президента Российской Федерации от 9 ноября 2022 г. N 809 "Об утверждении Основ государственной политики по сохранению и укреплению традиционных</w:t>
            </w:r>
            <w:r>
              <w:rPr>
                <w:spacing w:val="52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российских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духовно-</w:t>
            </w:r>
          </w:p>
          <w:p w:rsidR="00C851EB" w:rsidRDefault="00F81268">
            <w:pPr>
              <w:pStyle w:val="TableParagraph"/>
              <w:ind w:left="283"/>
              <w:jc w:val="both"/>
              <w:rPr>
                <w:sz w:val="24"/>
              </w:rPr>
            </w:pPr>
            <w:r>
              <w:rPr>
                <w:sz w:val="24"/>
              </w:rPr>
              <w:t>нравственных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ценностей"</w:t>
            </w:r>
          </w:p>
        </w:tc>
      </w:tr>
      <w:tr w:rsidR="00C851EB">
        <w:trPr>
          <w:trHeight w:val="998"/>
        </w:trPr>
        <w:tc>
          <w:tcPr>
            <w:tcW w:w="4417" w:type="dxa"/>
          </w:tcPr>
          <w:p w:rsidR="00C851EB" w:rsidRDefault="00C851EB">
            <w:pPr>
              <w:pStyle w:val="TableParagraph"/>
              <w:spacing w:before="82"/>
              <w:rPr>
                <w:sz w:val="24"/>
              </w:rPr>
            </w:pPr>
          </w:p>
          <w:p w:rsidR="00C851EB" w:rsidRDefault="00F81268">
            <w:pPr>
              <w:pStyle w:val="TableParagraph"/>
              <w:ind w:left="283"/>
              <w:rPr>
                <w:sz w:val="24"/>
              </w:rPr>
            </w:pPr>
            <w:r>
              <w:rPr>
                <w:sz w:val="24"/>
              </w:rPr>
              <w:t>Россия: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tabs>
                <w:tab w:val="left" w:pos="1776"/>
                <w:tab w:val="left" w:pos="4058"/>
              </w:tabs>
              <w:spacing w:before="42" w:line="276" w:lineRule="auto"/>
              <w:ind w:left="283" w:right="101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гражданственность,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служение </w:t>
            </w:r>
            <w:r>
              <w:rPr>
                <w:sz w:val="24"/>
              </w:rPr>
              <w:t>Отечеству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судьбу,</w:t>
            </w:r>
          </w:p>
          <w:p w:rsidR="00C851EB" w:rsidRDefault="00F81268">
            <w:pPr>
              <w:pStyle w:val="TableParagraph"/>
              <w:spacing w:before="1"/>
              <w:ind w:left="283"/>
              <w:rPr>
                <w:sz w:val="24"/>
              </w:rPr>
            </w:pPr>
            <w:r>
              <w:rPr>
                <w:sz w:val="24"/>
              </w:rPr>
              <w:t>единство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C851EB">
        <w:trPr>
          <w:trHeight w:val="2902"/>
        </w:trPr>
        <w:tc>
          <w:tcPr>
            <w:tcW w:w="4417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  <w:p w:rsidR="00C851EB" w:rsidRDefault="00C851EB">
            <w:pPr>
              <w:pStyle w:val="TableParagraph"/>
              <w:rPr>
                <w:sz w:val="24"/>
              </w:rPr>
            </w:pPr>
          </w:p>
          <w:p w:rsidR="00C851EB" w:rsidRDefault="00C851EB">
            <w:pPr>
              <w:pStyle w:val="TableParagraph"/>
              <w:rPr>
                <w:sz w:val="24"/>
              </w:rPr>
            </w:pPr>
          </w:p>
          <w:p w:rsidR="00C851EB" w:rsidRDefault="00C851EB">
            <w:pPr>
              <w:pStyle w:val="TableParagraph"/>
              <w:spacing w:before="208"/>
              <w:rPr>
                <w:sz w:val="24"/>
              </w:rPr>
            </w:pPr>
          </w:p>
          <w:p w:rsidR="00C851EB" w:rsidRDefault="00F81268">
            <w:pPr>
              <w:pStyle w:val="TableParagraph"/>
              <w:ind w:left="283"/>
              <w:rPr>
                <w:sz w:val="24"/>
              </w:rPr>
            </w:pPr>
            <w:r>
              <w:rPr>
                <w:sz w:val="24"/>
              </w:rPr>
              <w:t>Традиционные религии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42" w:line="276" w:lineRule="auto"/>
              <w:ind w:left="283" w:right="102"/>
              <w:jc w:val="both"/>
              <w:rPr>
                <w:sz w:val="24"/>
              </w:rPr>
            </w:pPr>
            <w:r>
              <w:rPr>
                <w:sz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C851EB" w:rsidRDefault="00F81268">
            <w:pPr>
              <w:pStyle w:val="TableParagraph"/>
              <w:spacing w:line="275" w:lineRule="exact"/>
              <w:ind w:left="283"/>
              <w:jc w:val="both"/>
              <w:rPr>
                <w:sz w:val="24"/>
              </w:rPr>
            </w:pPr>
            <w:r>
              <w:rPr>
                <w:sz w:val="24"/>
              </w:rPr>
              <w:t>особая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православия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становлении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851EB" w:rsidRDefault="00F81268">
            <w:pPr>
              <w:pStyle w:val="TableParagraph"/>
              <w:spacing w:before="43"/>
              <w:ind w:left="283"/>
              <w:jc w:val="both"/>
              <w:rPr>
                <w:sz w:val="24"/>
              </w:rPr>
            </w:pPr>
            <w:r>
              <w:rPr>
                <w:sz w:val="24"/>
              </w:rPr>
              <w:t>укреплении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</w:tr>
      <w:tr w:rsidR="00C851EB">
        <w:trPr>
          <w:trHeight w:val="678"/>
        </w:trPr>
        <w:tc>
          <w:tcPr>
            <w:tcW w:w="4417" w:type="dxa"/>
          </w:tcPr>
          <w:p w:rsidR="00C851EB" w:rsidRDefault="00F81268">
            <w:pPr>
              <w:pStyle w:val="TableParagraph"/>
              <w:spacing w:before="42"/>
              <w:ind w:left="283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851EB" w:rsidRDefault="00F81268">
            <w:pPr>
              <w:pStyle w:val="TableParagraph"/>
              <w:spacing w:before="40"/>
              <w:ind w:left="283"/>
              <w:rPr>
                <w:sz w:val="24"/>
              </w:rPr>
            </w:pPr>
            <w:r>
              <w:rPr>
                <w:sz w:val="24"/>
              </w:rPr>
              <w:t>преемственность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поколений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8" w:line="310" w:lineRule="atLeast"/>
              <w:ind w:left="283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преемственность </w:t>
            </w:r>
            <w:r>
              <w:rPr>
                <w:spacing w:val="-2"/>
                <w:sz w:val="24"/>
              </w:rPr>
              <w:t>поколений</w:t>
            </w:r>
          </w:p>
        </w:tc>
      </w:tr>
      <w:tr w:rsidR="00C851EB">
        <w:trPr>
          <w:trHeight w:val="678"/>
        </w:trPr>
        <w:tc>
          <w:tcPr>
            <w:tcW w:w="4417" w:type="dxa"/>
          </w:tcPr>
          <w:p w:rsidR="00C851EB" w:rsidRDefault="00F81268">
            <w:pPr>
              <w:pStyle w:val="TableParagraph"/>
              <w:spacing w:before="200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Крепкаясемья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42"/>
              <w:ind w:left="283"/>
              <w:rPr>
                <w:sz w:val="24"/>
              </w:rPr>
            </w:pPr>
            <w:r>
              <w:rPr>
                <w:sz w:val="24"/>
              </w:rPr>
              <w:t>крепкая</w:t>
            </w:r>
            <w:r>
              <w:rPr>
                <w:spacing w:val="-2"/>
                <w:sz w:val="24"/>
              </w:rPr>
              <w:t xml:space="preserve"> семья</w:t>
            </w:r>
          </w:p>
          <w:p w:rsidR="00C851EB" w:rsidRDefault="00F81268">
            <w:pPr>
              <w:pStyle w:val="TableParagraph"/>
              <w:spacing w:before="40"/>
              <w:ind w:left="283"/>
              <w:rPr>
                <w:sz w:val="24"/>
              </w:rPr>
            </w:pPr>
            <w:r>
              <w:rPr>
                <w:sz w:val="24"/>
              </w:rPr>
              <w:t>взаимопомощь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взаимоуважение</w:t>
            </w:r>
          </w:p>
        </w:tc>
      </w:tr>
      <w:tr w:rsidR="00C851EB">
        <w:trPr>
          <w:trHeight w:val="679"/>
        </w:trPr>
        <w:tc>
          <w:tcPr>
            <w:tcW w:w="4417" w:type="dxa"/>
          </w:tcPr>
          <w:p w:rsidR="00C851EB" w:rsidRDefault="00F81268">
            <w:pPr>
              <w:pStyle w:val="TableParagraph"/>
              <w:spacing w:before="200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Высокие нравственные идеалы личности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10" w:line="320" w:lineRule="exact"/>
              <w:ind w:left="283" w:right="617"/>
              <w:rPr>
                <w:sz w:val="24"/>
              </w:rPr>
            </w:pPr>
            <w:r>
              <w:rPr>
                <w:sz w:val="24"/>
              </w:rPr>
              <w:t>высокие нравственные идеалы, приоритет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материальным,</w:t>
            </w:r>
          </w:p>
        </w:tc>
      </w:tr>
    </w:tbl>
    <w:p w:rsidR="00C851EB" w:rsidRDefault="00C851EB">
      <w:pPr>
        <w:pStyle w:val="TableParagraph"/>
        <w:spacing w:line="320" w:lineRule="exact"/>
        <w:rPr>
          <w:sz w:val="24"/>
        </w:rPr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tbl>
      <w:tblPr>
        <w:tblW w:w="0" w:type="auto"/>
        <w:tblInd w:w="6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5149"/>
      </w:tblGrid>
      <w:tr w:rsidR="00C851EB">
        <w:trPr>
          <w:trHeight w:val="1634"/>
        </w:trPr>
        <w:tc>
          <w:tcPr>
            <w:tcW w:w="4417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46" w:line="278" w:lineRule="auto"/>
              <w:ind w:left="283" w:right="2610"/>
              <w:rPr>
                <w:sz w:val="24"/>
              </w:rPr>
            </w:pPr>
            <w:r>
              <w:rPr>
                <w:spacing w:val="-2"/>
                <w:sz w:val="24"/>
              </w:rPr>
              <w:t>гуманизм, милосердие,</w:t>
            </w:r>
          </w:p>
          <w:p w:rsidR="00C851EB" w:rsidRDefault="00F81268">
            <w:pPr>
              <w:pStyle w:val="TableParagraph"/>
              <w:spacing w:line="276" w:lineRule="auto"/>
              <w:ind w:left="283" w:right="2610"/>
              <w:rPr>
                <w:sz w:val="24"/>
              </w:rPr>
            </w:pPr>
            <w:r>
              <w:rPr>
                <w:spacing w:val="-2"/>
                <w:sz w:val="24"/>
              </w:rPr>
              <w:t>справедливость, коллективизм,</w:t>
            </w:r>
          </w:p>
          <w:p w:rsidR="00C851EB" w:rsidRDefault="00F81268">
            <w:pPr>
              <w:pStyle w:val="TableParagraph"/>
              <w:spacing w:line="275" w:lineRule="exact"/>
              <w:ind w:left="283"/>
              <w:rPr>
                <w:sz w:val="24"/>
              </w:rPr>
            </w:pPr>
            <w:r>
              <w:rPr>
                <w:sz w:val="24"/>
              </w:rPr>
              <w:t>взаимопомощь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взаимоуважение</w:t>
            </w:r>
          </w:p>
        </w:tc>
      </w:tr>
      <w:tr w:rsidR="00C851EB">
        <w:trPr>
          <w:trHeight w:val="995"/>
        </w:trPr>
        <w:tc>
          <w:tcPr>
            <w:tcW w:w="4417" w:type="dxa"/>
          </w:tcPr>
          <w:p w:rsidR="00C851EB" w:rsidRDefault="00F81268">
            <w:pPr>
              <w:pStyle w:val="TableParagraph"/>
              <w:spacing w:before="202" w:line="278" w:lineRule="auto"/>
              <w:ind w:left="283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свободы,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ответственность человека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43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жизнь,</w:t>
            </w:r>
          </w:p>
          <w:p w:rsidR="00C851EB" w:rsidRDefault="00F81268">
            <w:pPr>
              <w:pStyle w:val="TableParagraph"/>
              <w:spacing w:before="43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достоинство,</w:t>
            </w:r>
          </w:p>
          <w:p w:rsidR="00C851EB" w:rsidRDefault="00F81268">
            <w:pPr>
              <w:pStyle w:val="TableParagraph"/>
              <w:spacing w:before="41"/>
              <w:ind w:left="283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свободы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C851EB">
        <w:trPr>
          <w:trHeight w:val="1313"/>
        </w:trPr>
        <w:tc>
          <w:tcPr>
            <w:tcW w:w="4417" w:type="dxa"/>
          </w:tcPr>
          <w:p w:rsidR="00C851EB" w:rsidRDefault="00C851EB">
            <w:pPr>
              <w:pStyle w:val="TableParagraph"/>
              <w:spacing w:before="245"/>
              <w:rPr>
                <w:sz w:val="24"/>
              </w:rPr>
            </w:pPr>
          </w:p>
          <w:p w:rsidR="00C851EB" w:rsidRDefault="00F81268">
            <w:pPr>
              <w:pStyle w:val="TableParagraph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Созидательный труд</w:t>
            </w:r>
          </w:p>
        </w:tc>
        <w:tc>
          <w:tcPr>
            <w:tcW w:w="5149" w:type="dxa"/>
          </w:tcPr>
          <w:p w:rsidR="00C851EB" w:rsidRDefault="00F81268">
            <w:pPr>
              <w:pStyle w:val="TableParagraph"/>
              <w:spacing w:before="46"/>
              <w:ind w:left="283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труд,</w:t>
            </w:r>
          </w:p>
          <w:p w:rsidR="00C851EB" w:rsidRDefault="00F81268">
            <w:pPr>
              <w:pStyle w:val="TableParagraph"/>
              <w:spacing w:before="40" w:line="276" w:lineRule="auto"/>
              <w:ind w:left="283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Отечеству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судьбу;</w:t>
            </w:r>
          </w:p>
          <w:p w:rsidR="00C851EB" w:rsidRDefault="00F81268">
            <w:pPr>
              <w:pStyle w:val="TableParagraph"/>
              <w:spacing w:before="2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приоритетдуховногонадматериальным</w:t>
            </w:r>
          </w:p>
        </w:tc>
      </w:tr>
    </w:tbl>
    <w:p w:rsidR="00C851EB" w:rsidRDefault="00F81268">
      <w:pPr>
        <w:pStyle w:val="2"/>
        <w:spacing w:before="8" w:line="276" w:lineRule="auto"/>
        <w:ind w:left="710" w:right="281" w:firstLine="599"/>
        <w:jc w:val="center"/>
      </w:pPr>
      <w:r>
        <w:rPr>
          <w:color w:val="333333"/>
        </w:rPr>
        <w:t>МЕСТО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«ДУХОВНО-НРАВСТВЕННАЯ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КУЛЬТУРА РОССИИ» В УЧЕБНОМ ПЛАНЕ</w:t>
      </w:r>
    </w:p>
    <w:p w:rsidR="00C851EB" w:rsidRDefault="00F81268">
      <w:pPr>
        <w:pStyle w:val="a3"/>
        <w:spacing w:line="276" w:lineRule="auto"/>
        <w:ind w:right="279" w:firstLine="599"/>
        <w:jc w:val="both"/>
      </w:pPr>
      <w: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</w:p>
    <w:p w:rsidR="00C851EB" w:rsidRDefault="00C851EB">
      <w:pPr>
        <w:pStyle w:val="a3"/>
        <w:spacing w:line="276" w:lineRule="auto"/>
        <w:jc w:val="both"/>
        <w:sectPr w:rsidR="00C851EB">
          <w:type w:val="continuous"/>
          <w:pgSz w:w="11910" w:h="16390"/>
          <w:pgMar w:top="1120" w:right="566" w:bottom="280" w:left="992" w:header="720" w:footer="720" w:gutter="0"/>
          <w:cols w:space="720"/>
        </w:sectPr>
      </w:pPr>
    </w:p>
    <w:p w:rsidR="00C851EB" w:rsidRDefault="00F81268">
      <w:pPr>
        <w:pStyle w:val="2"/>
        <w:spacing w:before="69"/>
        <w:ind w:left="830" w:firstLineChars="700" w:firstLine="1680"/>
      </w:pPr>
      <w:r>
        <w:lastRenderedPageBreak/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:rsidR="00C851EB" w:rsidRDefault="00F81268">
      <w:pPr>
        <w:pStyle w:val="3"/>
        <w:spacing w:before="1"/>
      </w:pPr>
      <w:r>
        <w:rPr>
          <w:spacing w:val="-2"/>
        </w:rPr>
        <w:t>Введение.</w:t>
      </w:r>
    </w:p>
    <w:p w:rsidR="00C851EB" w:rsidRDefault="00F81268">
      <w:pPr>
        <w:pStyle w:val="a3"/>
        <w:spacing w:before="40" w:line="276" w:lineRule="auto"/>
        <w:ind w:firstLine="599"/>
      </w:pPr>
      <w:r>
        <w:t>Что</w:t>
      </w:r>
      <w:r>
        <w:rPr>
          <w:spacing w:val="-5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духовно-нравственная</w:t>
      </w:r>
      <w:r>
        <w:rPr>
          <w:spacing w:val="-5"/>
        </w:rPr>
        <w:t xml:space="preserve"> </w:t>
      </w:r>
      <w:r>
        <w:t>культура.</w:t>
      </w:r>
      <w:r>
        <w:rPr>
          <w:spacing w:val="-5"/>
        </w:rPr>
        <w:t xml:space="preserve"> </w:t>
      </w:r>
      <w:r>
        <w:t>Понятие</w:t>
      </w:r>
      <w:r>
        <w:rPr>
          <w:spacing w:val="-6"/>
        </w:rPr>
        <w:t xml:space="preserve"> </w:t>
      </w:r>
      <w:r>
        <w:t>духовно-нравственной</w:t>
      </w:r>
      <w:r>
        <w:rPr>
          <w:spacing w:val="-7"/>
        </w:rPr>
        <w:t xml:space="preserve"> </w:t>
      </w:r>
      <w:r>
        <w:t>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</w:t>
      </w:r>
    </w:p>
    <w:p w:rsidR="00C851EB" w:rsidRDefault="00F81268">
      <w:pPr>
        <w:pStyle w:val="a3"/>
        <w:spacing w:before="1"/>
      </w:pPr>
      <w:r>
        <w:t>народа.</w:t>
      </w:r>
      <w:r>
        <w:rPr>
          <w:spacing w:val="-4"/>
        </w:rPr>
        <w:t xml:space="preserve"> </w:t>
      </w:r>
      <w:r>
        <w:t>Герои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носители</w:t>
      </w:r>
      <w:r>
        <w:rPr>
          <w:spacing w:val="-4"/>
        </w:rPr>
        <w:t xml:space="preserve"> </w:t>
      </w:r>
      <w:r>
        <w:t>духовно-нравственных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идеалов.</w:t>
      </w:r>
    </w:p>
    <w:p w:rsidR="00C851EB" w:rsidRDefault="00F81268">
      <w:pPr>
        <w:pStyle w:val="3"/>
        <w:spacing w:before="41"/>
        <w:jc w:val="both"/>
      </w:pPr>
      <w:r>
        <w:t>Россия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наша</w:t>
      </w:r>
      <w:r>
        <w:rPr>
          <w:spacing w:val="-2"/>
        </w:rPr>
        <w:t xml:space="preserve"> Родина.</w:t>
      </w:r>
    </w:p>
    <w:p w:rsidR="00C851EB" w:rsidRDefault="00F81268">
      <w:pPr>
        <w:pStyle w:val="a3"/>
        <w:spacing w:before="43" w:line="276" w:lineRule="auto"/>
        <w:ind w:right="277" w:firstLine="599"/>
        <w:jc w:val="both"/>
      </w:pPr>
      <w:r>
        <w:t>Люди, природа, культура, наша история - ценность и богатство России. Большая Родина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государство,</w:t>
      </w:r>
      <w:r>
        <w:rPr>
          <w:spacing w:val="-1"/>
        </w:rPr>
        <w:t xml:space="preserve"> </w:t>
      </w:r>
      <w:r>
        <w:t>народ.</w:t>
      </w:r>
      <w:r>
        <w:rPr>
          <w:spacing w:val="-1"/>
        </w:rPr>
        <w:t xml:space="preserve"> </w:t>
      </w:r>
      <w:r>
        <w:t>Малая</w:t>
      </w:r>
      <w:r>
        <w:rPr>
          <w:spacing w:val="-1"/>
        </w:rPr>
        <w:t xml:space="preserve"> </w:t>
      </w:r>
      <w:r>
        <w:t>Родина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место,</w:t>
      </w:r>
      <w:r>
        <w:rPr>
          <w:spacing w:val="-1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родился,</w:t>
      </w:r>
      <w:r>
        <w:rPr>
          <w:spacing w:val="-1"/>
        </w:rPr>
        <w:t xml:space="preserve"> </w:t>
      </w:r>
      <w:r>
        <w:t>вырос,</w:t>
      </w:r>
      <w:r>
        <w:rPr>
          <w:spacing w:val="-1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C851EB" w:rsidRDefault="00F81268">
      <w:pPr>
        <w:pStyle w:val="a3"/>
        <w:spacing w:line="278" w:lineRule="auto"/>
        <w:ind w:right="287" w:firstLine="599"/>
        <w:jc w:val="both"/>
      </w:pPr>
      <w: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C851EB" w:rsidRDefault="00F81268">
      <w:pPr>
        <w:pStyle w:val="a3"/>
        <w:spacing w:line="276" w:lineRule="auto"/>
        <w:ind w:right="283" w:firstLine="599"/>
        <w:jc w:val="both"/>
      </w:pPr>
      <w:r>
        <w:t>Примеры</w:t>
      </w:r>
      <w:r>
        <w:rPr>
          <w:spacing w:val="-5"/>
        </w:rPr>
        <w:t xml:space="preserve"> </w:t>
      </w:r>
      <w:r>
        <w:t>исторических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персонажей</w:t>
      </w:r>
      <w:r>
        <w:rPr>
          <w:spacing w:val="-5"/>
        </w:rPr>
        <w:t xml:space="preserve"> </w:t>
      </w:r>
      <w:r>
        <w:t>(героев):</w:t>
      </w:r>
      <w:r>
        <w:rPr>
          <w:spacing w:val="-5"/>
        </w:rPr>
        <w:t xml:space="preserve"> </w:t>
      </w:r>
      <w:r>
        <w:t>Илья</w:t>
      </w:r>
      <w:r>
        <w:rPr>
          <w:spacing w:val="-5"/>
        </w:rPr>
        <w:t xml:space="preserve"> </w:t>
      </w:r>
      <w:r>
        <w:t>Муромец,</w:t>
      </w:r>
      <w:r>
        <w:rPr>
          <w:spacing w:val="-5"/>
        </w:rPr>
        <w:t xml:space="preserve"> </w:t>
      </w:r>
      <w:r>
        <w:t>Дондук Даши хан, А.С. Пушкин, Ю.А. Гагарин.</w:t>
      </w:r>
    </w:p>
    <w:p w:rsidR="00C851EB" w:rsidRDefault="00F81268">
      <w:pPr>
        <w:pStyle w:val="3"/>
        <w:spacing w:line="275" w:lineRule="exact"/>
        <w:jc w:val="both"/>
      </w:pPr>
      <w:r>
        <w:t>Патриотизм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духовной</w:t>
      </w:r>
      <w:r>
        <w:rPr>
          <w:spacing w:val="-4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rPr>
          <w:spacing w:val="-2"/>
        </w:rPr>
        <w:t>народа.</w:t>
      </w:r>
    </w:p>
    <w:p w:rsidR="00C851EB" w:rsidRDefault="00F81268">
      <w:pPr>
        <w:pStyle w:val="a3"/>
        <w:spacing w:before="36" w:line="278" w:lineRule="auto"/>
        <w:ind w:firstLine="599"/>
      </w:pPr>
      <w:r>
        <w:t>Любовь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Родине.</w:t>
      </w:r>
      <w:r>
        <w:rPr>
          <w:spacing w:val="40"/>
        </w:rPr>
        <w:t xml:space="preserve"> </w:t>
      </w:r>
      <w:r>
        <w:t>Защита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родной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гордость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историю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культуру. Исторические корни патриотизма в России.</w:t>
      </w:r>
    </w:p>
    <w:p w:rsidR="00C851EB" w:rsidRDefault="00F81268">
      <w:pPr>
        <w:pStyle w:val="a3"/>
        <w:spacing w:line="276" w:lineRule="auto"/>
        <w:ind w:firstLine="599"/>
      </w:pPr>
      <w:r>
        <w:t>Нравственная</w:t>
      </w:r>
      <w:r>
        <w:rPr>
          <w:spacing w:val="80"/>
        </w:rPr>
        <w:t xml:space="preserve"> </w:t>
      </w:r>
      <w:r>
        <w:t>основа</w:t>
      </w:r>
      <w:r>
        <w:rPr>
          <w:spacing w:val="80"/>
        </w:rPr>
        <w:t xml:space="preserve"> </w:t>
      </w:r>
      <w:r>
        <w:t>патриотизма:</w:t>
      </w:r>
      <w:r>
        <w:rPr>
          <w:spacing w:val="80"/>
        </w:rPr>
        <w:t xml:space="preserve"> </w:t>
      </w:r>
      <w:r>
        <w:t>уважение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предкам,</w:t>
      </w:r>
      <w:r>
        <w:rPr>
          <w:spacing w:val="80"/>
        </w:rPr>
        <w:t xml:space="preserve"> </w:t>
      </w:r>
      <w:r>
        <w:t>сохранение</w:t>
      </w:r>
      <w:r>
        <w:rPr>
          <w:spacing w:val="80"/>
        </w:rPr>
        <w:t xml:space="preserve"> </w:t>
      </w:r>
      <w:r>
        <w:t>традиций, ответственность за будущее страны. Патриотизм - это дела и поступки человека.</w:t>
      </w:r>
    </w:p>
    <w:p w:rsidR="00C851EB" w:rsidRDefault="00F81268">
      <w:pPr>
        <w:pStyle w:val="a3"/>
        <w:tabs>
          <w:tab w:val="left" w:pos="5265"/>
        </w:tabs>
        <w:spacing w:line="278" w:lineRule="auto"/>
        <w:ind w:right="290" w:firstLine="599"/>
      </w:pPr>
      <w:r>
        <w:t>Ценности,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раскрываются</w:t>
      </w:r>
      <w:r>
        <w:tab/>
        <w:t>в</w:t>
      </w:r>
      <w:r>
        <w:rPr>
          <w:spacing w:val="80"/>
        </w:rPr>
        <w:t xml:space="preserve"> </w:t>
      </w:r>
      <w:r>
        <w:t>теме:</w:t>
      </w:r>
      <w:r>
        <w:rPr>
          <w:spacing w:val="80"/>
        </w:rPr>
        <w:t xml:space="preserve"> </w:t>
      </w:r>
      <w:r>
        <w:t>патриотизм,</w:t>
      </w:r>
      <w:r>
        <w:rPr>
          <w:spacing w:val="80"/>
        </w:rPr>
        <w:t xml:space="preserve"> </w:t>
      </w:r>
      <w:r>
        <w:t>служение</w:t>
      </w:r>
      <w:r>
        <w:rPr>
          <w:spacing w:val="80"/>
        </w:rPr>
        <w:t xml:space="preserve"> </w:t>
      </w:r>
      <w:r>
        <w:t>Отечеству,</w:t>
      </w:r>
      <w:r>
        <w:rPr>
          <w:spacing w:val="40"/>
        </w:rPr>
        <w:t xml:space="preserve"> </w:t>
      </w:r>
      <w:r>
        <w:t>верность, долг, честь, мужество, смелость.</w:t>
      </w:r>
    </w:p>
    <w:p w:rsidR="00C851EB" w:rsidRDefault="00F81268">
      <w:pPr>
        <w:pStyle w:val="a3"/>
        <w:spacing w:line="276" w:lineRule="auto"/>
        <w:ind w:firstLine="599"/>
      </w:pPr>
      <w:r>
        <w:t>Примеры</w:t>
      </w:r>
      <w:r>
        <w:rPr>
          <w:spacing w:val="80"/>
          <w:w w:val="150"/>
        </w:rPr>
        <w:t xml:space="preserve"> </w:t>
      </w:r>
      <w:r>
        <w:t>исторических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современных</w:t>
      </w:r>
      <w:r>
        <w:rPr>
          <w:spacing w:val="80"/>
          <w:w w:val="150"/>
        </w:rPr>
        <w:t xml:space="preserve"> </w:t>
      </w:r>
      <w:r>
        <w:t>персонажей</w:t>
      </w:r>
      <w:r>
        <w:rPr>
          <w:spacing w:val="80"/>
          <w:w w:val="150"/>
        </w:rPr>
        <w:t xml:space="preserve"> </w:t>
      </w:r>
      <w:r>
        <w:t>(героев):</w:t>
      </w:r>
      <w:r>
        <w:rPr>
          <w:spacing w:val="80"/>
          <w:w w:val="150"/>
        </w:rPr>
        <w:t xml:space="preserve"> </w:t>
      </w:r>
      <w:r>
        <w:t>Р.</w:t>
      </w:r>
      <w:r>
        <w:rPr>
          <w:spacing w:val="80"/>
          <w:w w:val="150"/>
        </w:rPr>
        <w:t xml:space="preserve"> </w:t>
      </w:r>
      <w:r>
        <w:t>Зорге,</w:t>
      </w:r>
      <w:r>
        <w:rPr>
          <w:spacing w:val="80"/>
          <w:w w:val="150"/>
        </w:rPr>
        <w:t xml:space="preserve"> </w:t>
      </w:r>
      <w:r>
        <w:t>П.С. Котляревский, Ю.Б. Левитан.</w:t>
      </w:r>
    </w:p>
    <w:p w:rsidR="00C851EB" w:rsidRDefault="00F81268">
      <w:pPr>
        <w:pStyle w:val="3"/>
        <w:spacing w:line="275" w:lineRule="exact"/>
      </w:pPr>
      <w:r>
        <w:t>Нравственный</w:t>
      </w:r>
      <w:r>
        <w:rPr>
          <w:spacing w:val="-6"/>
        </w:rPr>
        <w:t xml:space="preserve"> </w:t>
      </w:r>
      <w:r>
        <w:t>идеал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традиционных</w:t>
      </w:r>
      <w:r>
        <w:rPr>
          <w:spacing w:val="-3"/>
        </w:rPr>
        <w:t xml:space="preserve"> </w:t>
      </w:r>
      <w:r>
        <w:rPr>
          <w:spacing w:val="-2"/>
        </w:rPr>
        <w:t>религиях.</w:t>
      </w:r>
    </w:p>
    <w:p w:rsidR="00C851EB" w:rsidRDefault="00F81268">
      <w:pPr>
        <w:pStyle w:val="a3"/>
        <w:spacing w:before="34" w:line="276" w:lineRule="auto"/>
        <w:ind w:right="278" w:firstLine="599"/>
        <w:jc w:val="both"/>
      </w:pPr>
      <w: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C851EB" w:rsidRDefault="00F81268">
      <w:pPr>
        <w:pStyle w:val="a3"/>
        <w:spacing w:line="278" w:lineRule="auto"/>
        <w:ind w:right="283" w:firstLine="599"/>
        <w:jc w:val="both"/>
      </w:pPr>
      <w:r>
        <w:t>Ценности, которые раскрываются в теме: вера, добро, терпение, смирение, душевный покой, кротость, надежда.</w:t>
      </w:r>
    </w:p>
    <w:p w:rsidR="00C851EB" w:rsidRDefault="00F81268">
      <w:pPr>
        <w:pStyle w:val="a3"/>
        <w:spacing w:line="276" w:lineRule="auto"/>
        <w:ind w:right="284" w:firstLine="599"/>
        <w:jc w:val="both"/>
      </w:pPr>
      <w: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:rsidR="00C851EB" w:rsidRDefault="00F81268">
      <w:pPr>
        <w:pStyle w:val="a3"/>
        <w:spacing w:line="276" w:lineRule="auto"/>
        <w:ind w:right="280" w:firstLine="599"/>
        <w:jc w:val="both"/>
      </w:pPr>
      <w:r>
        <w:rPr>
          <w:b/>
        </w:rPr>
        <w:t>Семья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rPr>
          <w:b/>
        </w:rPr>
        <w:t>хранитель</w:t>
      </w:r>
      <w:r>
        <w:rPr>
          <w:b/>
          <w:spacing w:val="-5"/>
        </w:rPr>
        <w:t xml:space="preserve"> </w:t>
      </w:r>
      <w:r>
        <w:rPr>
          <w:b/>
        </w:rPr>
        <w:t>духовно-нравственных</w:t>
      </w:r>
      <w:r>
        <w:rPr>
          <w:b/>
          <w:spacing w:val="-5"/>
        </w:rPr>
        <w:t xml:space="preserve"> </w:t>
      </w:r>
      <w:r>
        <w:rPr>
          <w:b/>
        </w:rPr>
        <w:t>ценностей.</w:t>
      </w:r>
      <w:r>
        <w:t>Духовные</w:t>
      </w:r>
      <w:r>
        <w:rPr>
          <w:spacing w:val="-7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семейных ценностей: любовь и верность как фундамент семейных отношений. Нравственные</w:t>
      </w:r>
      <w:r>
        <w:rPr>
          <w:spacing w:val="40"/>
        </w:rPr>
        <w:t xml:space="preserve"> </w:t>
      </w:r>
      <w:r>
        <w:t>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C851EB" w:rsidRDefault="00F81268">
      <w:pPr>
        <w:pStyle w:val="a3"/>
        <w:spacing w:line="278" w:lineRule="auto"/>
        <w:ind w:right="281" w:firstLine="599"/>
        <w:jc w:val="both"/>
      </w:pPr>
      <w:r>
        <w:t>Ценности, которые раскрываются в теме: крепкая семья, любовь, верность, родственные узы.</w:t>
      </w:r>
    </w:p>
    <w:p w:rsidR="00C851EB" w:rsidRDefault="00C851EB">
      <w:pPr>
        <w:pStyle w:val="a3"/>
        <w:spacing w:line="278" w:lineRule="auto"/>
        <w:jc w:val="both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pStyle w:val="a3"/>
        <w:spacing w:before="69"/>
        <w:ind w:left="1310"/>
        <w:jc w:val="both"/>
      </w:pPr>
      <w:r>
        <w:lastRenderedPageBreak/>
        <w:t>Примеры</w:t>
      </w:r>
      <w:r>
        <w:rPr>
          <w:spacing w:val="-6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персонажей</w:t>
      </w:r>
      <w:r>
        <w:rPr>
          <w:spacing w:val="-4"/>
        </w:rPr>
        <w:t xml:space="preserve"> </w:t>
      </w:r>
      <w:r>
        <w:t>(героев):</w:t>
      </w:r>
      <w:r>
        <w:rPr>
          <w:spacing w:val="-4"/>
        </w:rPr>
        <w:t xml:space="preserve"> </w:t>
      </w:r>
      <w:r>
        <w:t>семья</w:t>
      </w:r>
      <w:r>
        <w:rPr>
          <w:spacing w:val="-3"/>
        </w:rPr>
        <w:t xml:space="preserve"> </w:t>
      </w:r>
      <w:r>
        <w:rPr>
          <w:spacing w:val="-2"/>
        </w:rPr>
        <w:t>Расулевых.</w:t>
      </w:r>
    </w:p>
    <w:p w:rsidR="00C851EB" w:rsidRDefault="00F81268">
      <w:pPr>
        <w:pStyle w:val="3"/>
        <w:spacing w:before="44"/>
        <w:jc w:val="both"/>
      </w:pPr>
      <w:r>
        <w:t>Важнейшие</w:t>
      </w:r>
      <w:r>
        <w:rPr>
          <w:spacing w:val="-6"/>
        </w:rPr>
        <w:t xml:space="preserve"> </w:t>
      </w:r>
      <w:r>
        <w:t>нравственные</w:t>
      </w:r>
      <w:r>
        <w:rPr>
          <w:spacing w:val="-6"/>
        </w:rPr>
        <w:t xml:space="preserve"> </w:t>
      </w:r>
      <w:r>
        <w:rPr>
          <w:spacing w:val="-2"/>
        </w:rPr>
        <w:t>категории.</w:t>
      </w:r>
    </w:p>
    <w:p w:rsidR="00C851EB" w:rsidRDefault="00F81268">
      <w:pPr>
        <w:pStyle w:val="a3"/>
        <w:spacing w:before="41" w:line="276" w:lineRule="auto"/>
        <w:ind w:right="282" w:firstLine="599"/>
        <w:jc w:val="both"/>
      </w:pPr>
      <w: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C851EB" w:rsidRDefault="00F81268">
      <w:pPr>
        <w:pStyle w:val="a3"/>
        <w:spacing w:line="276" w:lineRule="auto"/>
        <w:ind w:right="283" w:firstLine="599"/>
        <w:jc w:val="both"/>
      </w:pPr>
      <w: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C851EB" w:rsidRDefault="00F81268">
      <w:pPr>
        <w:pStyle w:val="a3"/>
        <w:spacing w:line="276" w:lineRule="auto"/>
        <w:ind w:right="285" w:firstLine="599"/>
        <w:jc w:val="both"/>
      </w:pPr>
      <w:r>
        <w:t>Примеры исторических и современных персонажей (героев): Дарья</w:t>
      </w:r>
      <w:r>
        <w:rPr>
          <w:spacing w:val="40"/>
        </w:rPr>
        <w:t xml:space="preserve"> </w:t>
      </w:r>
      <w:r>
        <w:t>Севастопольская, Ф.П. Гааз.</w:t>
      </w:r>
    </w:p>
    <w:p w:rsidR="00C851EB" w:rsidRDefault="00F81268">
      <w:pPr>
        <w:pStyle w:val="3"/>
        <w:jc w:val="both"/>
      </w:pPr>
      <w:r>
        <w:t>Нравственные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духовные</w:t>
      </w:r>
      <w:r>
        <w:rPr>
          <w:spacing w:val="-5"/>
        </w:rPr>
        <w:t xml:space="preserve"> </w:t>
      </w:r>
      <w:r>
        <w:t>ориентиры</w:t>
      </w:r>
      <w:r>
        <w:rPr>
          <w:spacing w:val="-2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обществе.</w:t>
      </w:r>
    </w:p>
    <w:p w:rsidR="00C851EB" w:rsidRDefault="00F81268">
      <w:pPr>
        <w:pStyle w:val="a3"/>
        <w:spacing w:before="41" w:line="276" w:lineRule="auto"/>
        <w:ind w:right="273" w:firstLine="599"/>
        <w:jc w:val="both"/>
      </w:pPr>
      <w:r>
        <w:t>Общение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шаг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взаимопониманию</w:t>
      </w:r>
      <w:r>
        <w:rPr>
          <w:spacing w:val="-1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людьми для</w:t>
      </w:r>
      <w:r>
        <w:rPr>
          <w:spacing w:val="-3"/>
        </w:rPr>
        <w:t xml:space="preserve"> </w:t>
      </w:r>
      <w:r>
        <w:t>совместной жизни.</w:t>
      </w:r>
      <w:r>
        <w:rPr>
          <w:spacing w:val="-1"/>
        </w:rPr>
        <w:t xml:space="preserve"> </w:t>
      </w:r>
      <w:r>
        <w:t>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C851EB" w:rsidRDefault="00F81268">
      <w:pPr>
        <w:pStyle w:val="a3"/>
        <w:spacing w:before="2" w:line="276" w:lineRule="auto"/>
        <w:ind w:right="282" w:firstLine="599"/>
        <w:jc w:val="both"/>
      </w:pPr>
      <w: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C851EB" w:rsidRDefault="00F81268">
      <w:pPr>
        <w:pStyle w:val="a3"/>
        <w:spacing w:line="275" w:lineRule="exact"/>
        <w:ind w:left="1310"/>
        <w:jc w:val="both"/>
      </w:pPr>
      <w:r>
        <w:t>Примеры</w:t>
      </w:r>
      <w:r>
        <w:rPr>
          <w:spacing w:val="-6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персонажей</w:t>
      </w:r>
      <w:r>
        <w:rPr>
          <w:spacing w:val="-3"/>
        </w:rPr>
        <w:t xml:space="preserve"> </w:t>
      </w:r>
      <w:r>
        <w:t>(героев):</w:t>
      </w:r>
      <w:r>
        <w:rPr>
          <w:spacing w:val="-4"/>
        </w:rPr>
        <w:t xml:space="preserve"> </w:t>
      </w:r>
      <w:r>
        <w:t>Л.И.</w:t>
      </w:r>
      <w:r>
        <w:rPr>
          <w:spacing w:val="-3"/>
        </w:rPr>
        <w:t xml:space="preserve"> </w:t>
      </w:r>
      <w:r>
        <w:rPr>
          <w:spacing w:val="-2"/>
        </w:rPr>
        <w:t>Яшин.</w:t>
      </w:r>
    </w:p>
    <w:p w:rsidR="00C851EB" w:rsidRDefault="00F81268">
      <w:pPr>
        <w:pStyle w:val="3"/>
        <w:spacing w:before="40"/>
        <w:jc w:val="both"/>
      </w:pPr>
      <w:r>
        <w:t>Труд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ценность: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усилий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rPr>
          <w:spacing w:val="-2"/>
        </w:rPr>
        <w:t>достижениям.</w:t>
      </w:r>
    </w:p>
    <w:p w:rsidR="00C851EB" w:rsidRDefault="00F81268">
      <w:pPr>
        <w:pStyle w:val="a3"/>
        <w:spacing w:before="44" w:line="276" w:lineRule="auto"/>
        <w:ind w:right="278" w:firstLine="599"/>
        <w:jc w:val="both"/>
      </w:pPr>
      <w: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C851EB" w:rsidRDefault="00F81268">
      <w:pPr>
        <w:pStyle w:val="a3"/>
        <w:spacing w:line="278" w:lineRule="auto"/>
        <w:ind w:right="286" w:firstLine="599"/>
        <w:jc w:val="both"/>
      </w:pPr>
      <w: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C851EB" w:rsidRDefault="00F81268">
      <w:pPr>
        <w:pStyle w:val="a3"/>
        <w:spacing w:line="272" w:lineRule="exact"/>
        <w:ind w:left="1310"/>
        <w:jc w:val="both"/>
      </w:pPr>
      <w:r>
        <w:t>Примеры</w:t>
      </w:r>
      <w:r>
        <w:rPr>
          <w:spacing w:val="-6"/>
        </w:rPr>
        <w:t xml:space="preserve"> </w:t>
      </w:r>
      <w:r>
        <w:t>исторических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персонажей</w:t>
      </w:r>
      <w:r>
        <w:rPr>
          <w:spacing w:val="-3"/>
        </w:rPr>
        <w:t xml:space="preserve"> </w:t>
      </w:r>
      <w:r>
        <w:t>(героев):</w:t>
      </w:r>
      <w:r>
        <w:rPr>
          <w:spacing w:val="-3"/>
        </w:rPr>
        <w:t xml:space="preserve"> </w:t>
      </w:r>
      <w:r>
        <w:t>Н.И.</w:t>
      </w:r>
      <w:r>
        <w:rPr>
          <w:spacing w:val="-3"/>
        </w:rPr>
        <w:t xml:space="preserve"> </w:t>
      </w:r>
      <w:r>
        <w:rPr>
          <w:spacing w:val="-2"/>
        </w:rPr>
        <w:t>Путилов.</w:t>
      </w:r>
    </w:p>
    <w:p w:rsidR="00C851EB" w:rsidRDefault="00C851EB">
      <w:pPr>
        <w:pStyle w:val="a3"/>
        <w:spacing w:line="272" w:lineRule="exact"/>
        <w:jc w:val="both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spacing w:before="69"/>
        <w:ind w:left="830"/>
        <w:jc w:val="center"/>
        <w:rPr>
          <w:b/>
          <w:sz w:val="24"/>
        </w:rPr>
      </w:pPr>
      <w:r>
        <w:rPr>
          <w:b/>
          <w:sz w:val="24"/>
        </w:rPr>
        <w:lastRenderedPageBreak/>
        <w:t>ПЛАНИРУЕМЫЕ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ПРЕДМЕТА</w:t>
      </w:r>
    </w:p>
    <w:p w:rsidR="00C851EB" w:rsidRDefault="00F81268">
      <w:pPr>
        <w:spacing w:before="44"/>
        <w:ind w:left="830"/>
        <w:jc w:val="center"/>
        <w:rPr>
          <w:b/>
        </w:rPr>
      </w:pPr>
      <w:r>
        <w:rPr>
          <w:b/>
          <w:sz w:val="24"/>
        </w:rPr>
        <w:t>«ДУХОВНО-НРАВСТВЕННАЯ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КУЛЬТУРА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РОССИИ»</w:t>
      </w:r>
    </w:p>
    <w:p w:rsidR="00C851EB" w:rsidRDefault="00F81268">
      <w:pPr>
        <w:spacing w:before="1"/>
        <w:ind w:left="1310"/>
        <w:jc w:val="both"/>
        <w:rPr>
          <w:b/>
          <w:sz w:val="24"/>
        </w:rPr>
      </w:pPr>
      <w:r>
        <w:rPr>
          <w:b/>
          <w:sz w:val="24"/>
        </w:rPr>
        <w:t xml:space="preserve">ЛИЧНОСТНЫЕ </w:t>
      </w:r>
      <w:r>
        <w:rPr>
          <w:b/>
          <w:spacing w:val="-2"/>
          <w:sz w:val="24"/>
        </w:rPr>
        <w:t>РЕЗУЛЬТАТЫ</w:t>
      </w:r>
    </w:p>
    <w:p w:rsidR="00C851EB" w:rsidRDefault="00F81268">
      <w:pPr>
        <w:pStyle w:val="a3"/>
        <w:spacing w:before="40"/>
        <w:ind w:left="1310"/>
        <w:jc w:val="both"/>
      </w:pPr>
      <w:r>
        <w:t>К</w:t>
      </w:r>
      <w:r>
        <w:rPr>
          <w:spacing w:val="-3"/>
        </w:rPr>
        <w:t xml:space="preserve"> </w:t>
      </w:r>
      <w:r>
        <w:t>важнейшим</w:t>
      </w:r>
      <w:r>
        <w:rPr>
          <w:spacing w:val="-4"/>
        </w:rPr>
        <w:t xml:space="preserve"> </w:t>
      </w:r>
      <w:r>
        <w:t>личностным</w:t>
      </w:r>
      <w:r>
        <w:rPr>
          <w:spacing w:val="-3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ДНКР</w:t>
      </w:r>
      <w:r>
        <w:rPr>
          <w:spacing w:val="-2"/>
        </w:rPr>
        <w:t xml:space="preserve"> относятся:</w:t>
      </w:r>
    </w:p>
    <w:p w:rsidR="00C851EB" w:rsidRDefault="00F81268">
      <w:pPr>
        <w:pStyle w:val="3"/>
        <w:numPr>
          <w:ilvl w:val="2"/>
          <w:numId w:val="1"/>
        </w:numPr>
        <w:tabs>
          <w:tab w:val="left" w:pos="1569"/>
        </w:tabs>
        <w:spacing w:before="41"/>
        <w:ind w:hanging="259"/>
        <w:jc w:val="both"/>
      </w:pP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патриотического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C851EB" w:rsidRDefault="00F81268">
      <w:pPr>
        <w:pStyle w:val="a3"/>
        <w:spacing w:before="43" w:line="276" w:lineRule="auto"/>
        <w:ind w:right="285" w:firstLine="599"/>
        <w:jc w:val="both"/>
      </w:pPr>
      <w:r>
        <w:t>осознание российской гражданской идентичности в поликультурном и многоконфессиональном обществе;</w:t>
      </w:r>
    </w:p>
    <w:p w:rsidR="00C851EB" w:rsidRDefault="00F81268">
      <w:pPr>
        <w:pStyle w:val="a3"/>
        <w:spacing w:line="275" w:lineRule="exact"/>
        <w:ind w:left="1310"/>
        <w:jc w:val="both"/>
      </w:pPr>
      <w:r>
        <w:t>уважение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традициям</w:t>
      </w:r>
      <w:r>
        <w:rPr>
          <w:spacing w:val="-3"/>
        </w:rPr>
        <w:t xml:space="preserve"> </w:t>
      </w:r>
      <w:r>
        <w:rPr>
          <w:spacing w:val="-2"/>
        </w:rPr>
        <w:t>Отечества;</w:t>
      </w:r>
    </w:p>
    <w:p w:rsidR="00C851EB" w:rsidRDefault="00F81268">
      <w:pPr>
        <w:pStyle w:val="a3"/>
        <w:spacing w:before="41" w:line="278" w:lineRule="auto"/>
        <w:ind w:left="830" w:right="287"/>
        <w:jc w:val="both"/>
      </w:pPr>
      <w:r>
        <w:t>понимание необходимости сохранения исторической памяти для передачи знаний и ценностей будущим поколениям;</w:t>
      </w:r>
    </w:p>
    <w:p w:rsidR="00C851EB" w:rsidRDefault="00F81268">
      <w:pPr>
        <w:pStyle w:val="a3"/>
        <w:spacing w:line="276" w:lineRule="auto"/>
        <w:ind w:right="285" w:firstLine="599"/>
        <w:jc w:val="both"/>
      </w:pPr>
      <w: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C851EB" w:rsidRDefault="00F81268">
      <w:pPr>
        <w:pStyle w:val="3"/>
        <w:numPr>
          <w:ilvl w:val="2"/>
          <w:numId w:val="1"/>
        </w:numPr>
        <w:tabs>
          <w:tab w:val="left" w:pos="1569"/>
        </w:tabs>
        <w:spacing w:line="275" w:lineRule="exact"/>
        <w:ind w:hanging="259"/>
        <w:jc w:val="both"/>
      </w:pP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гражданского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C851EB" w:rsidRDefault="00F81268">
      <w:pPr>
        <w:pStyle w:val="a3"/>
        <w:spacing w:before="39"/>
        <w:ind w:left="1310"/>
        <w:jc w:val="both"/>
      </w:pPr>
      <w:r>
        <w:t>осмысление</w:t>
      </w:r>
      <w:r>
        <w:rPr>
          <w:spacing w:val="-7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примеров</w:t>
      </w:r>
      <w:r>
        <w:rPr>
          <w:spacing w:val="-5"/>
        </w:rPr>
        <w:t xml:space="preserve"> </w:t>
      </w:r>
      <w:r>
        <w:t>гражданского</w:t>
      </w:r>
      <w:r>
        <w:rPr>
          <w:spacing w:val="-4"/>
        </w:rPr>
        <w:t xml:space="preserve"> </w:t>
      </w:r>
      <w:r>
        <w:t>служения</w:t>
      </w:r>
      <w:r>
        <w:rPr>
          <w:spacing w:val="-4"/>
        </w:rPr>
        <w:t xml:space="preserve"> </w:t>
      </w:r>
      <w:r>
        <w:rPr>
          <w:spacing w:val="-2"/>
        </w:rPr>
        <w:t>Отечеству;</w:t>
      </w:r>
    </w:p>
    <w:p w:rsidR="00C851EB" w:rsidRDefault="00F81268">
      <w:pPr>
        <w:pStyle w:val="a3"/>
        <w:spacing w:before="41" w:line="276" w:lineRule="auto"/>
        <w:ind w:right="285" w:firstLine="599"/>
        <w:jc w:val="both"/>
      </w:pPr>
      <w:r>
        <w:t xml:space="preserve"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</w:t>
      </w:r>
      <w:r>
        <w:rPr>
          <w:spacing w:val="-2"/>
        </w:rPr>
        <w:t>людей;</w:t>
      </w:r>
    </w:p>
    <w:p w:rsidR="00C851EB" w:rsidRDefault="00F81268">
      <w:pPr>
        <w:pStyle w:val="a3"/>
        <w:spacing w:before="1" w:line="276" w:lineRule="auto"/>
        <w:ind w:left="830" w:right="284"/>
        <w:jc w:val="both"/>
      </w:pPr>
      <w: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C851EB" w:rsidRDefault="00F81268">
      <w:pPr>
        <w:pStyle w:val="a3"/>
        <w:spacing w:line="276" w:lineRule="auto"/>
        <w:ind w:right="284" w:firstLine="599"/>
        <w:jc w:val="both"/>
      </w:pPr>
      <w:r>
        <w:t>готовность к участию в гуманитарной деятельности (волонтерство, помощь людям, нуждающимся в ней);</w:t>
      </w:r>
    </w:p>
    <w:p w:rsidR="00C851EB" w:rsidRDefault="00F81268">
      <w:pPr>
        <w:pStyle w:val="3"/>
        <w:numPr>
          <w:ilvl w:val="2"/>
          <w:numId w:val="1"/>
        </w:numPr>
        <w:tabs>
          <w:tab w:val="left" w:pos="1569"/>
        </w:tabs>
        <w:ind w:hanging="259"/>
        <w:jc w:val="both"/>
      </w:pP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t>духовно-нравственного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C851EB" w:rsidRDefault="00F81268">
      <w:pPr>
        <w:pStyle w:val="a3"/>
        <w:spacing w:before="40" w:line="276" w:lineRule="auto"/>
        <w:ind w:right="280" w:firstLine="599"/>
        <w:jc w:val="both"/>
      </w:pPr>
      <w:r>
        <w:t>понимание</w:t>
      </w:r>
      <w:r>
        <w:rPr>
          <w:spacing w:val="-6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российских</w:t>
      </w:r>
      <w:r>
        <w:rPr>
          <w:spacing w:val="-5"/>
        </w:rPr>
        <w:t xml:space="preserve"> </w:t>
      </w:r>
      <w:r>
        <w:t>духовно-нравственных</w:t>
      </w:r>
      <w:r>
        <w:rPr>
          <w:spacing w:val="-6"/>
        </w:rPr>
        <w:t xml:space="preserve"> </w:t>
      </w:r>
      <w:r>
        <w:t>ценностей,</w:t>
      </w:r>
      <w:r>
        <w:rPr>
          <w:spacing w:val="-5"/>
        </w:rPr>
        <w:t xml:space="preserve"> </w:t>
      </w:r>
      <w:r>
        <w:t>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C851EB" w:rsidRDefault="00F81268">
      <w:pPr>
        <w:pStyle w:val="a3"/>
        <w:spacing w:before="1" w:line="276" w:lineRule="auto"/>
        <w:ind w:left="1310"/>
      </w:pPr>
      <w:r>
        <w:t>ориентация на моральные ценности и нормы в ситуациях нравственного выбора; готовность</w:t>
      </w:r>
      <w:r>
        <w:rPr>
          <w:spacing w:val="40"/>
        </w:rPr>
        <w:t xml:space="preserve"> </w:t>
      </w:r>
      <w:r>
        <w:t>оценивать</w:t>
      </w:r>
      <w:r>
        <w:rPr>
          <w:spacing w:val="40"/>
        </w:rPr>
        <w:t xml:space="preserve"> </w:t>
      </w:r>
      <w:r>
        <w:t>поведение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поступки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личностей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позиции</w:t>
      </w:r>
    </w:p>
    <w:p w:rsidR="00C851EB" w:rsidRDefault="00F81268">
      <w:pPr>
        <w:pStyle w:val="a3"/>
        <w:spacing w:line="275" w:lineRule="exact"/>
      </w:pPr>
      <w:r>
        <w:t>нравственных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осознания</w:t>
      </w:r>
      <w:r>
        <w:rPr>
          <w:spacing w:val="-2"/>
        </w:rPr>
        <w:t xml:space="preserve"> </w:t>
      </w:r>
      <w:r>
        <w:t>последствий</w:t>
      </w:r>
      <w:r>
        <w:rPr>
          <w:spacing w:val="-3"/>
        </w:rPr>
        <w:t xml:space="preserve"> </w:t>
      </w:r>
      <w:r>
        <w:rPr>
          <w:spacing w:val="-2"/>
        </w:rPr>
        <w:t>поступков;</w:t>
      </w:r>
    </w:p>
    <w:p w:rsidR="00C851EB" w:rsidRDefault="00F81268">
      <w:pPr>
        <w:pStyle w:val="a3"/>
        <w:spacing w:before="41" w:line="278" w:lineRule="auto"/>
        <w:ind w:firstLine="599"/>
      </w:pPr>
      <w: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851EB" w:rsidRDefault="00F81268">
      <w:pPr>
        <w:pStyle w:val="3"/>
        <w:numPr>
          <w:ilvl w:val="2"/>
          <w:numId w:val="1"/>
        </w:numPr>
        <w:tabs>
          <w:tab w:val="left" w:pos="1569"/>
        </w:tabs>
        <w:spacing w:line="272" w:lineRule="exact"/>
        <w:ind w:hanging="259"/>
      </w:pP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эстетического</w:t>
      </w:r>
      <w:r>
        <w:rPr>
          <w:spacing w:val="-2"/>
        </w:rPr>
        <w:t xml:space="preserve"> воспитания:</w:t>
      </w:r>
    </w:p>
    <w:p w:rsidR="00C851EB" w:rsidRDefault="00F81268">
      <w:pPr>
        <w:pStyle w:val="a3"/>
        <w:spacing w:before="41"/>
        <w:ind w:left="1310"/>
      </w:pPr>
      <w:r>
        <w:t>понимание</w:t>
      </w:r>
      <w:r>
        <w:rPr>
          <w:spacing w:val="-5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отечественной</w:t>
      </w:r>
      <w:r>
        <w:rPr>
          <w:spacing w:val="-4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искусства;</w:t>
      </w:r>
    </w:p>
    <w:p w:rsidR="00C851EB" w:rsidRDefault="00F81268">
      <w:pPr>
        <w:pStyle w:val="a3"/>
        <w:spacing w:before="41" w:line="278" w:lineRule="auto"/>
        <w:ind w:firstLine="599"/>
      </w:pPr>
      <w:r>
        <w:t>осознание</w:t>
      </w:r>
      <w:r>
        <w:rPr>
          <w:spacing w:val="80"/>
        </w:rPr>
        <w:t xml:space="preserve"> </w:t>
      </w:r>
      <w:r>
        <w:t>важности</w:t>
      </w:r>
      <w:r>
        <w:rPr>
          <w:spacing w:val="80"/>
        </w:rPr>
        <w:t xml:space="preserve"> </w:t>
      </w:r>
      <w:r>
        <w:t>художественной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средства</w:t>
      </w:r>
      <w:r>
        <w:rPr>
          <w:spacing w:val="80"/>
        </w:rPr>
        <w:t xml:space="preserve"> </w:t>
      </w:r>
      <w:r>
        <w:t>коммуникации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самовыражения;</w:t>
      </w:r>
    </w:p>
    <w:p w:rsidR="00C851EB" w:rsidRDefault="00F81268">
      <w:pPr>
        <w:pStyle w:val="3"/>
        <w:numPr>
          <w:ilvl w:val="2"/>
          <w:numId w:val="1"/>
        </w:numPr>
        <w:tabs>
          <w:tab w:val="left" w:pos="1665"/>
        </w:tabs>
        <w:spacing w:line="276" w:lineRule="auto"/>
        <w:ind w:left="710" w:right="283" w:firstLine="599"/>
      </w:pPr>
      <w:r>
        <w:t>в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физического</w:t>
      </w:r>
      <w:r>
        <w:rPr>
          <w:spacing w:val="80"/>
        </w:rPr>
        <w:t xml:space="preserve"> </w:t>
      </w:r>
      <w:r>
        <w:t>воспитания,</w:t>
      </w:r>
      <w:r>
        <w:rPr>
          <w:spacing w:val="8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здоровья</w:t>
      </w:r>
      <w:r>
        <w:rPr>
          <w:spacing w:val="80"/>
        </w:rPr>
        <w:t xml:space="preserve"> </w:t>
      </w:r>
      <w:r>
        <w:t>и эмоционального благополучия:</w:t>
      </w:r>
    </w:p>
    <w:p w:rsidR="00C851EB" w:rsidRDefault="00F81268">
      <w:pPr>
        <w:pStyle w:val="a3"/>
        <w:spacing w:line="278" w:lineRule="auto"/>
        <w:ind w:firstLine="599"/>
      </w:pPr>
      <w:r>
        <w:t>осознание</w:t>
      </w:r>
      <w:r>
        <w:rPr>
          <w:spacing w:val="80"/>
        </w:rPr>
        <w:t xml:space="preserve"> </w:t>
      </w:r>
      <w:r>
        <w:t>ценности</w:t>
      </w:r>
      <w:r>
        <w:rPr>
          <w:spacing w:val="80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необходимости</w:t>
      </w:r>
      <w:r>
        <w:rPr>
          <w:spacing w:val="80"/>
        </w:rPr>
        <w:t xml:space="preserve"> </w:t>
      </w:r>
      <w:r>
        <w:t>ее</w:t>
      </w:r>
      <w:r>
        <w:rPr>
          <w:spacing w:val="80"/>
        </w:rPr>
        <w:t xml:space="preserve"> </w:t>
      </w:r>
      <w:r>
        <w:t>сохранения;сформированность представления об идеалах гармоничного физического и духовного развития человека;</w:t>
      </w:r>
    </w:p>
    <w:p w:rsidR="00C851EB" w:rsidRDefault="00F81268">
      <w:pPr>
        <w:pStyle w:val="a3"/>
        <w:spacing w:line="272" w:lineRule="exact"/>
        <w:ind w:left="1310"/>
      </w:pPr>
      <w:r>
        <w:t>ответственное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здоровью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установка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здоровый</w:t>
      </w:r>
      <w:r>
        <w:rPr>
          <w:spacing w:val="-4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rPr>
          <w:spacing w:val="-2"/>
        </w:rPr>
        <w:t>жизни;</w:t>
      </w:r>
    </w:p>
    <w:p w:rsidR="00C851EB" w:rsidRDefault="00F81268">
      <w:pPr>
        <w:pStyle w:val="3"/>
        <w:numPr>
          <w:ilvl w:val="2"/>
          <w:numId w:val="1"/>
        </w:numPr>
        <w:tabs>
          <w:tab w:val="left" w:pos="1569"/>
        </w:tabs>
        <w:spacing w:before="36"/>
        <w:ind w:hanging="259"/>
      </w:pP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C851EB" w:rsidRDefault="00F81268">
      <w:pPr>
        <w:pStyle w:val="a3"/>
        <w:spacing w:before="40"/>
        <w:ind w:left="1310"/>
      </w:pPr>
      <w:r>
        <w:t>уважение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rPr>
          <w:spacing w:val="-2"/>
        </w:rPr>
        <w:t>человека;</w:t>
      </w:r>
    </w:p>
    <w:p w:rsidR="00C851EB" w:rsidRDefault="00C851EB">
      <w:pPr>
        <w:pStyle w:val="a3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pStyle w:val="a3"/>
        <w:spacing w:before="69" w:line="278" w:lineRule="auto"/>
        <w:ind w:right="286" w:firstLine="599"/>
        <w:jc w:val="both"/>
      </w:pPr>
      <w: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851EB" w:rsidRDefault="00F81268">
      <w:pPr>
        <w:pStyle w:val="a3"/>
        <w:spacing w:line="276" w:lineRule="auto"/>
        <w:ind w:right="287" w:firstLine="599"/>
        <w:jc w:val="both"/>
      </w:pPr>
      <w: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851EB" w:rsidRDefault="00F81268">
      <w:pPr>
        <w:pStyle w:val="a3"/>
        <w:spacing w:line="275" w:lineRule="exact"/>
        <w:ind w:left="1310"/>
        <w:jc w:val="both"/>
      </w:pPr>
      <w:r>
        <w:t>в</w:t>
      </w:r>
      <w:r>
        <w:rPr>
          <w:spacing w:val="-5"/>
        </w:rPr>
        <w:t xml:space="preserve"> </w:t>
      </w:r>
      <w:r>
        <w:t>понимании</w:t>
      </w:r>
      <w:r>
        <w:rPr>
          <w:spacing w:val="-3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:rsidR="00C851EB" w:rsidRDefault="00F81268">
      <w:pPr>
        <w:pStyle w:val="a3"/>
        <w:spacing w:before="40" w:line="276" w:lineRule="auto"/>
        <w:ind w:right="277" w:firstLine="599"/>
        <w:jc w:val="both"/>
      </w:pPr>
      <w:r>
        <w:t>осмысление</w:t>
      </w:r>
      <w:r>
        <w:rPr>
          <w:spacing w:val="-3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социальном, культурном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нравственном опыте предшествующих поколений;</w:t>
      </w:r>
    </w:p>
    <w:p w:rsidR="00C851EB" w:rsidRDefault="00F81268">
      <w:pPr>
        <w:pStyle w:val="a3"/>
        <w:spacing w:line="276" w:lineRule="auto"/>
        <w:ind w:right="277" w:firstLine="599"/>
        <w:jc w:val="both"/>
      </w:pPr>
      <w:r>
        <w:t>овладение</w:t>
      </w:r>
      <w:r>
        <w:rPr>
          <w:spacing w:val="-2"/>
        </w:rPr>
        <w:t xml:space="preserve"> </w:t>
      </w:r>
      <w:r>
        <w:t>навыками познания</w:t>
      </w:r>
      <w:r>
        <w:rPr>
          <w:spacing w:val="-1"/>
        </w:rPr>
        <w:t xml:space="preserve"> </w:t>
      </w:r>
      <w:r>
        <w:t>и оценки поступков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 xml:space="preserve">деятелей прошлого и настоящего с позиций историзма и традиционных российских духовно-нравственных </w:t>
      </w:r>
      <w:r>
        <w:rPr>
          <w:spacing w:val="-2"/>
        </w:rPr>
        <w:t>ценностей.</w:t>
      </w:r>
    </w:p>
    <w:p w:rsidR="00C851EB" w:rsidRDefault="00F81268">
      <w:pPr>
        <w:pStyle w:val="2"/>
        <w:jc w:val="both"/>
      </w:pPr>
      <w:r>
        <w:rPr>
          <w:color w:val="333333"/>
        </w:rPr>
        <w:t>МЕТАПРЕДМЕТНЫЕ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РЕЗУЛЬТАТЫ</w:t>
      </w:r>
    </w:p>
    <w:p w:rsidR="00C851EB" w:rsidRDefault="00F81268">
      <w:pPr>
        <w:pStyle w:val="a3"/>
        <w:spacing w:before="41" w:line="276" w:lineRule="auto"/>
        <w:ind w:left="830" w:right="280" w:firstLine="60"/>
        <w:jc w:val="both"/>
      </w:pPr>
      <w:r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</w:t>
      </w:r>
      <w:r>
        <w:rPr>
          <w:spacing w:val="-2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использовать их в</w:t>
      </w:r>
      <w:r>
        <w:rPr>
          <w:spacing w:val="-1"/>
        </w:rPr>
        <w:t xml:space="preserve"> </w:t>
      </w:r>
      <w:r>
        <w:t>учебной, познавательной и социальной практике.</w:t>
      </w:r>
    </w:p>
    <w:p w:rsidR="00C851EB" w:rsidRDefault="00F81268">
      <w:pPr>
        <w:pStyle w:val="3"/>
        <w:numPr>
          <w:ilvl w:val="0"/>
          <w:numId w:val="2"/>
        </w:numPr>
        <w:tabs>
          <w:tab w:val="left" w:pos="1550"/>
        </w:tabs>
        <w:spacing w:line="276" w:lineRule="auto"/>
        <w:ind w:right="1120" w:firstLine="0"/>
      </w:pPr>
      <w:r>
        <w:rPr>
          <w:color w:val="333333"/>
        </w:rPr>
        <w:t>Овладение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универсальными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учебными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познавательными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действиями Базовые логические действия:</w:t>
      </w:r>
    </w:p>
    <w:p w:rsidR="00C851EB" w:rsidRDefault="00F81268">
      <w:pPr>
        <w:pStyle w:val="a3"/>
        <w:spacing w:before="2"/>
        <w:ind w:left="1310"/>
      </w:pPr>
      <w:r>
        <w:rPr>
          <w:color w:val="333333"/>
        </w:rPr>
        <w:t>выявлять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характеризовать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существенные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признаки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объектов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(явлений);</w:t>
      </w:r>
    </w:p>
    <w:p w:rsidR="00C851EB" w:rsidRDefault="00F81268">
      <w:pPr>
        <w:pStyle w:val="a3"/>
        <w:spacing w:before="41" w:line="276" w:lineRule="auto"/>
        <w:ind w:right="290" w:firstLine="599"/>
      </w:pPr>
      <w:r>
        <w:rPr>
          <w:color w:val="333333"/>
        </w:rPr>
        <w:t>выявлять причинно-следственные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связи при изучении поведения и поступков людей в различные исторические эпохи;</w:t>
      </w:r>
    </w:p>
    <w:p w:rsidR="00C851EB" w:rsidRDefault="00F81268">
      <w:pPr>
        <w:pStyle w:val="a3"/>
        <w:spacing w:line="276" w:lineRule="auto"/>
        <w:ind w:firstLine="599"/>
      </w:pPr>
      <w:r>
        <w:rPr>
          <w:color w:val="333333"/>
        </w:rPr>
        <w:t xml:space="preserve">определять понятия, создавать обобщения, строить логическое рассуждение, делать </w:t>
      </w:r>
      <w:r>
        <w:rPr>
          <w:color w:val="333333"/>
          <w:spacing w:val="-2"/>
        </w:rPr>
        <w:t>выводы.</w:t>
      </w:r>
    </w:p>
    <w:p w:rsidR="00C851EB" w:rsidRDefault="00F81268">
      <w:pPr>
        <w:pStyle w:val="3"/>
      </w:pPr>
      <w:r>
        <w:rPr>
          <w:color w:val="333333"/>
        </w:rPr>
        <w:t>Базовые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действия</w:t>
      </w:r>
    </w:p>
    <w:p w:rsidR="00C851EB" w:rsidRDefault="00F81268">
      <w:pPr>
        <w:pStyle w:val="a3"/>
        <w:spacing w:before="41" w:line="276" w:lineRule="auto"/>
        <w:ind w:left="1310" w:right="917"/>
      </w:pPr>
      <w:r>
        <w:rPr>
          <w:color w:val="333333"/>
        </w:rPr>
        <w:t>использовать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вопросы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исследовательский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инструмент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познания; определять познавательную задачу и способ ее решения;</w:t>
      </w:r>
    </w:p>
    <w:p w:rsidR="00C851EB" w:rsidRDefault="00F81268">
      <w:pPr>
        <w:pStyle w:val="a3"/>
        <w:spacing w:line="278" w:lineRule="auto"/>
        <w:ind w:firstLine="599"/>
      </w:pPr>
      <w:r>
        <w:rPr>
          <w:color w:val="333333"/>
        </w:rPr>
        <w:t>формировать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гипотезу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об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истинности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собственных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суждений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суждений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других, аргументировать свою позицию, мнение;</w:t>
      </w:r>
    </w:p>
    <w:p w:rsidR="00C851EB" w:rsidRDefault="00F81268">
      <w:pPr>
        <w:pStyle w:val="a3"/>
        <w:spacing w:line="276" w:lineRule="auto"/>
        <w:ind w:firstLine="599"/>
      </w:pPr>
      <w:r>
        <w:rPr>
          <w:color w:val="333333"/>
        </w:rPr>
        <w:t>систематизировать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анализировать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факты,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соотносить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полученный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результат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имеющимся знанием.</w:t>
      </w:r>
    </w:p>
    <w:p w:rsidR="00C851EB" w:rsidRDefault="00F81268">
      <w:pPr>
        <w:pStyle w:val="3"/>
        <w:spacing w:line="275" w:lineRule="exact"/>
      </w:pPr>
      <w:r>
        <w:rPr>
          <w:color w:val="333333"/>
        </w:rPr>
        <w:t>Работа с</w:t>
      </w:r>
      <w:r>
        <w:rPr>
          <w:color w:val="333333"/>
          <w:spacing w:val="-2"/>
        </w:rPr>
        <w:t xml:space="preserve"> информацией:</w:t>
      </w:r>
    </w:p>
    <w:p w:rsidR="00C851EB" w:rsidRDefault="00F81268">
      <w:pPr>
        <w:pStyle w:val="a3"/>
        <w:spacing w:before="38" w:line="276" w:lineRule="auto"/>
        <w:ind w:firstLine="599"/>
      </w:pPr>
      <w:r>
        <w:rPr>
          <w:color w:val="333333"/>
        </w:rPr>
        <w:t>У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обучающегося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будут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сформированы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умения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работать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информацией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часть познавательных универсальных учебных действий:</w:t>
      </w:r>
    </w:p>
    <w:p w:rsidR="00C851EB" w:rsidRDefault="00F81268">
      <w:pPr>
        <w:pStyle w:val="a3"/>
        <w:spacing w:line="276" w:lineRule="auto"/>
        <w:ind w:left="830"/>
      </w:pPr>
      <w:r>
        <w:t>выбирать, анализировать, систематизировать</w:t>
      </w:r>
      <w:r>
        <w:rPr>
          <w:spacing w:val="-2"/>
        </w:rPr>
        <w:t xml:space="preserve"> </w:t>
      </w:r>
      <w:r>
        <w:t>и интерпретировать учебную и внеучебную информацию различных видов и форм представления;</w:t>
      </w:r>
    </w:p>
    <w:p w:rsidR="00C851EB" w:rsidRDefault="00F81268">
      <w:pPr>
        <w:pStyle w:val="a3"/>
        <w:spacing w:line="276" w:lineRule="auto"/>
        <w:ind w:firstLine="599"/>
      </w:pPr>
      <w:r>
        <w:t>находить сходные аргументы</w:t>
      </w:r>
      <w:r>
        <w:rPr>
          <w:spacing w:val="29"/>
        </w:rPr>
        <w:t xml:space="preserve"> </w:t>
      </w:r>
      <w:r>
        <w:t>(подтверждающие или</w:t>
      </w:r>
      <w:r>
        <w:rPr>
          <w:spacing w:val="30"/>
        </w:rPr>
        <w:t xml:space="preserve"> </w:t>
      </w:r>
      <w:r>
        <w:t>опровергающие одну</w:t>
      </w:r>
      <w:r>
        <w:rPr>
          <w:spacing w:val="29"/>
        </w:rPr>
        <w:t xml:space="preserve"> </w:t>
      </w:r>
      <w:r>
        <w:t>и ту</w:t>
      </w:r>
      <w:r>
        <w:rPr>
          <w:spacing w:val="30"/>
        </w:rPr>
        <w:t xml:space="preserve"> </w:t>
      </w:r>
      <w:r>
        <w:t>же идею, версию) в различных информационных источниках;</w:t>
      </w:r>
    </w:p>
    <w:p w:rsidR="00C851EB" w:rsidRDefault="00F81268">
      <w:pPr>
        <w:pStyle w:val="a3"/>
        <w:spacing w:line="275" w:lineRule="exact"/>
        <w:ind w:left="1310"/>
      </w:pPr>
      <w:r>
        <w:t>самостоятельно</w:t>
      </w:r>
      <w:r>
        <w:rPr>
          <w:spacing w:val="-7"/>
        </w:rPr>
        <w:t xml:space="preserve"> </w:t>
      </w:r>
      <w:r>
        <w:t>выбирать</w:t>
      </w:r>
      <w:r>
        <w:rPr>
          <w:spacing w:val="-3"/>
        </w:rPr>
        <w:t xml:space="preserve"> </w:t>
      </w:r>
      <w:r>
        <w:t>оптимальную</w:t>
      </w:r>
      <w:r>
        <w:rPr>
          <w:spacing w:val="-4"/>
        </w:rPr>
        <w:t xml:space="preserve"> </w:t>
      </w:r>
      <w:r>
        <w:t>форму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rPr>
          <w:spacing w:val="-2"/>
        </w:rPr>
        <w:t>информации.</w:t>
      </w:r>
    </w:p>
    <w:p w:rsidR="00C851EB" w:rsidRDefault="00F81268">
      <w:pPr>
        <w:pStyle w:val="3"/>
        <w:numPr>
          <w:ilvl w:val="0"/>
          <w:numId w:val="2"/>
        </w:numPr>
        <w:tabs>
          <w:tab w:val="left" w:pos="1550"/>
        </w:tabs>
        <w:spacing w:before="41" w:line="278" w:lineRule="auto"/>
        <w:ind w:right="2008" w:firstLine="0"/>
      </w:pPr>
      <w:r>
        <w:rPr>
          <w:color w:val="333333"/>
        </w:rPr>
        <w:t>Овладение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универсальными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коммуникативными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 xml:space="preserve">действиями </w:t>
      </w:r>
      <w:r>
        <w:rPr>
          <w:color w:val="333333"/>
          <w:spacing w:val="-2"/>
        </w:rPr>
        <w:t>Общение:</w:t>
      </w:r>
    </w:p>
    <w:p w:rsidR="00C851EB" w:rsidRDefault="00F81268">
      <w:pPr>
        <w:pStyle w:val="a3"/>
        <w:spacing w:line="276" w:lineRule="auto"/>
        <w:ind w:right="285" w:firstLine="599"/>
        <w:jc w:val="both"/>
      </w:pPr>
      <w:r>
        <w:t xml:space="preserve"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</w:t>
      </w:r>
      <w:r>
        <w:rPr>
          <w:spacing w:val="-2"/>
        </w:rPr>
        <w:t>позиций;</w:t>
      </w:r>
    </w:p>
    <w:p w:rsidR="00C851EB" w:rsidRDefault="00C851EB">
      <w:pPr>
        <w:pStyle w:val="a3"/>
        <w:spacing w:line="276" w:lineRule="auto"/>
        <w:jc w:val="both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pStyle w:val="a3"/>
        <w:spacing w:before="69" w:line="278" w:lineRule="auto"/>
        <w:ind w:right="280" w:firstLine="599"/>
        <w:jc w:val="both"/>
      </w:pPr>
      <w:r>
        <w:lastRenderedPageBreak/>
        <w:t>выражать и аргументировать свою точку зрения в устном высказывании, письменном тексте;</w:t>
      </w:r>
    </w:p>
    <w:p w:rsidR="00C851EB" w:rsidRDefault="00F81268">
      <w:pPr>
        <w:pStyle w:val="a3"/>
        <w:spacing w:line="276" w:lineRule="auto"/>
        <w:ind w:right="287" w:firstLine="599"/>
        <w:jc w:val="both"/>
      </w:pPr>
      <w: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</w:t>
      </w:r>
      <w:r>
        <w:rPr>
          <w:spacing w:val="-2"/>
        </w:rPr>
        <w:t>общения;</w:t>
      </w:r>
    </w:p>
    <w:p w:rsidR="00C851EB" w:rsidRDefault="00F81268">
      <w:pPr>
        <w:pStyle w:val="a3"/>
        <w:ind w:left="830"/>
        <w:jc w:val="both"/>
      </w:pPr>
      <w:r>
        <w:t>публично</w:t>
      </w:r>
      <w:r>
        <w:rPr>
          <w:spacing w:val="-10"/>
        </w:rPr>
        <w:t xml:space="preserve"> </w:t>
      </w:r>
      <w:r>
        <w:t>представлять</w:t>
      </w:r>
      <w:r>
        <w:rPr>
          <w:spacing w:val="-6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выполненного</w:t>
      </w:r>
      <w:r>
        <w:rPr>
          <w:spacing w:val="-5"/>
        </w:rPr>
        <w:t xml:space="preserve"> </w:t>
      </w:r>
      <w:r>
        <w:t xml:space="preserve">исследования, </w:t>
      </w:r>
      <w:r>
        <w:rPr>
          <w:spacing w:val="-2"/>
        </w:rPr>
        <w:t>проекта.</w:t>
      </w:r>
    </w:p>
    <w:p w:rsidR="00C851EB" w:rsidRDefault="00F81268">
      <w:pPr>
        <w:pStyle w:val="3"/>
        <w:spacing w:before="38"/>
        <w:jc w:val="both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C851EB" w:rsidRDefault="00F81268">
      <w:pPr>
        <w:pStyle w:val="a3"/>
        <w:spacing w:before="41"/>
        <w:ind w:left="1310"/>
        <w:jc w:val="both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rPr>
          <w:spacing w:val="-2"/>
        </w:rPr>
        <w:t>деятельности:</w:t>
      </w:r>
    </w:p>
    <w:p w:rsidR="00C851EB" w:rsidRDefault="00F81268">
      <w:pPr>
        <w:pStyle w:val="a3"/>
        <w:spacing w:before="41" w:line="276" w:lineRule="auto"/>
        <w:ind w:right="284" w:firstLine="599"/>
        <w:jc w:val="both"/>
      </w:pPr>
      <w:r>
        <w:t xml:space="preserve"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</w:t>
      </w:r>
      <w:r>
        <w:rPr>
          <w:spacing w:val="-2"/>
        </w:rPr>
        <w:t>истории;</w:t>
      </w:r>
    </w:p>
    <w:p w:rsidR="00C851EB" w:rsidRDefault="00F81268">
      <w:pPr>
        <w:pStyle w:val="a3"/>
        <w:spacing w:line="276" w:lineRule="auto"/>
        <w:ind w:right="285" w:firstLine="599"/>
        <w:jc w:val="both"/>
      </w:pPr>
      <w:r>
        <w:t>определять свою роль в совместной деятельности (с учетом предпочтений и возможностей</w:t>
      </w:r>
      <w:r>
        <w:rPr>
          <w:spacing w:val="-4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взаимодействия),</w:t>
      </w:r>
      <w:r>
        <w:rPr>
          <w:spacing w:val="-5"/>
        </w:rPr>
        <w:t xml:space="preserve"> </w:t>
      </w:r>
      <w:r>
        <w:t>координировать</w:t>
      </w:r>
      <w:r>
        <w:rPr>
          <w:spacing w:val="-4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другими членами команды;</w:t>
      </w:r>
    </w:p>
    <w:p w:rsidR="00C851EB" w:rsidRDefault="00F81268">
      <w:pPr>
        <w:pStyle w:val="a3"/>
        <w:spacing w:before="1"/>
        <w:ind w:left="1310"/>
        <w:jc w:val="both"/>
      </w:pPr>
      <w:r>
        <w:t>оценивать</w:t>
      </w:r>
      <w:r>
        <w:rPr>
          <w:spacing w:val="-4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продукт</w:t>
      </w:r>
      <w:r>
        <w:rPr>
          <w:spacing w:val="-2"/>
        </w:rPr>
        <w:t xml:space="preserve"> деятельности.</w:t>
      </w:r>
    </w:p>
    <w:p w:rsidR="00C851EB" w:rsidRDefault="00F81268">
      <w:pPr>
        <w:pStyle w:val="3"/>
        <w:numPr>
          <w:ilvl w:val="0"/>
          <w:numId w:val="2"/>
        </w:numPr>
        <w:tabs>
          <w:tab w:val="left" w:pos="1550"/>
        </w:tabs>
        <w:spacing w:before="41" w:line="278" w:lineRule="auto"/>
        <w:ind w:right="2519" w:firstLine="0"/>
        <w:jc w:val="both"/>
      </w:pPr>
      <w:r>
        <w:rPr>
          <w:color w:val="333333"/>
        </w:rPr>
        <w:t>Овладение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универсальными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регулятивными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действиями Самоорганизация и самоконтроль:</w:t>
      </w:r>
    </w:p>
    <w:p w:rsidR="00C851EB" w:rsidRDefault="00F81268">
      <w:pPr>
        <w:pStyle w:val="a3"/>
        <w:spacing w:line="276" w:lineRule="auto"/>
        <w:ind w:right="285" w:firstLine="599"/>
        <w:jc w:val="both"/>
      </w:pPr>
      <w: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C851EB" w:rsidRDefault="00F81268">
      <w:pPr>
        <w:pStyle w:val="a3"/>
        <w:spacing w:line="276" w:lineRule="auto"/>
        <w:ind w:right="284" w:firstLine="599"/>
        <w:jc w:val="both"/>
      </w:pPr>
      <w:r>
        <w:t xml:space="preserve">осуществлять самоконтроль, рефлексию и самооценку полученных результатов </w:t>
      </w:r>
      <w:r>
        <w:rPr>
          <w:spacing w:val="-2"/>
        </w:rPr>
        <w:t>деятельности;</w:t>
      </w:r>
    </w:p>
    <w:p w:rsidR="00C851EB" w:rsidRDefault="00F81268">
      <w:pPr>
        <w:pStyle w:val="a3"/>
        <w:spacing w:line="276" w:lineRule="auto"/>
        <w:ind w:right="279" w:firstLine="599"/>
        <w:jc w:val="both"/>
      </w:pPr>
      <w: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C851EB" w:rsidRDefault="00F81268">
      <w:pPr>
        <w:pStyle w:val="3"/>
        <w:spacing w:line="275" w:lineRule="exact"/>
        <w:jc w:val="both"/>
      </w:pPr>
      <w:r>
        <w:t>Эмоциональный</w:t>
      </w:r>
      <w:r>
        <w:rPr>
          <w:spacing w:val="-5"/>
        </w:rPr>
        <w:t xml:space="preserve"> </w:t>
      </w:r>
      <w:r>
        <w:t>интеллект,</w:t>
      </w:r>
      <w:r>
        <w:rPr>
          <w:spacing w:val="-3"/>
        </w:rPr>
        <w:t xml:space="preserve"> </w:t>
      </w:r>
      <w:r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других:</w:t>
      </w:r>
    </w:p>
    <w:p w:rsidR="00C851EB" w:rsidRDefault="00F81268">
      <w:pPr>
        <w:pStyle w:val="a3"/>
        <w:spacing w:before="39" w:line="276" w:lineRule="auto"/>
        <w:ind w:firstLine="599"/>
      </w:pPr>
      <w:r>
        <w:t>выявлять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примерах</w:t>
      </w:r>
      <w:r>
        <w:rPr>
          <w:spacing w:val="40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ситуаций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исторических личностей роль эмоций в отношениях между людьми;</w:t>
      </w:r>
    </w:p>
    <w:p w:rsidR="00C851EB" w:rsidRDefault="00F81268">
      <w:pPr>
        <w:pStyle w:val="a3"/>
        <w:spacing w:line="276" w:lineRule="auto"/>
        <w:ind w:firstLine="599"/>
      </w:pPr>
      <w:r>
        <w:t>ставить</w:t>
      </w:r>
      <w:r>
        <w:rPr>
          <w:spacing w:val="37"/>
        </w:rPr>
        <w:t xml:space="preserve"> </w:t>
      </w:r>
      <w:r>
        <w:t>себя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место</w:t>
      </w:r>
      <w:r>
        <w:rPr>
          <w:spacing w:val="39"/>
        </w:rPr>
        <w:t xml:space="preserve"> </w:t>
      </w:r>
      <w:r>
        <w:t>другого</w:t>
      </w:r>
      <w:r>
        <w:rPr>
          <w:spacing w:val="36"/>
        </w:rPr>
        <w:t xml:space="preserve"> </w:t>
      </w:r>
      <w:r>
        <w:t>человека,</w:t>
      </w:r>
      <w:r>
        <w:rPr>
          <w:spacing w:val="36"/>
        </w:rPr>
        <w:t xml:space="preserve"> </w:t>
      </w:r>
      <w:r>
        <w:t>понимать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принимать</w:t>
      </w:r>
      <w:r>
        <w:rPr>
          <w:spacing w:val="37"/>
        </w:rPr>
        <w:t xml:space="preserve"> </w:t>
      </w:r>
      <w:r>
        <w:t>мотивы</w:t>
      </w:r>
      <w:r>
        <w:rPr>
          <w:spacing w:val="35"/>
        </w:rPr>
        <w:t xml:space="preserve"> </w:t>
      </w:r>
      <w:r>
        <w:t>действий других людей, в том числе изучаемых исторических личностей;</w:t>
      </w:r>
    </w:p>
    <w:p w:rsidR="00C851EB" w:rsidRDefault="00F81268">
      <w:pPr>
        <w:pStyle w:val="a3"/>
        <w:spacing w:line="276" w:lineRule="auto"/>
        <w:ind w:firstLine="599"/>
      </w:pPr>
      <w:r>
        <w:t>регулировать</w:t>
      </w:r>
      <w:r>
        <w:rPr>
          <w:spacing w:val="34"/>
        </w:rPr>
        <w:t xml:space="preserve"> </w:t>
      </w:r>
      <w:r>
        <w:t>способ</w:t>
      </w:r>
      <w:r>
        <w:rPr>
          <w:spacing w:val="33"/>
        </w:rPr>
        <w:t xml:space="preserve"> </w:t>
      </w:r>
      <w:r>
        <w:t>выражения</w:t>
      </w:r>
      <w:r>
        <w:rPr>
          <w:spacing w:val="33"/>
        </w:rPr>
        <w:t xml:space="preserve"> </w:t>
      </w:r>
      <w:r>
        <w:t>собственных</w:t>
      </w:r>
      <w:r>
        <w:rPr>
          <w:spacing w:val="33"/>
        </w:rPr>
        <w:t xml:space="preserve"> </w:t>
      </w:r>
      <w:r>
        <w:t>эмоций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учетом</w:t>
      </w:r>
      <w:r>
        <w:rPr>
          <w:spacing w:val="33"/>
        </w:rPr>
        <w:t xml:space="preserve"> </w:t>
      </w:r>
      <w:r>
        <w:t>позиций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мнений других участников общения;</w:t>
      </w:r>
    </w:p>
    <w:p w:rsidR="00C851EB" w:rsidRDefault="00F81268">
      <w:pPr>
        <w:pStyle w:val="a3"/>
        <w:spacing w:line="276" w:lineRule="auto"/>
        <w:ind w:left="1310" w:right="2201"/>
      </w:pPr>
      <w:r>
        <w:t>осознанно относиться к другому человеку, его мнению; 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-6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ошибку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другого; принимать себя и других людей, не осуждая.</w:t>
      </w:r>
    </w:p>
    <w:p w:rsidR="00C851EB" w:rsidRDefault="00F81268">
      <w:pPr>
        <w:pStyle w:val="2"/>
      </w:pPr>
      <w:r>
        <w:rPr>
          <w:color w:val="333333"/>
        </w:rPr>
        <w:t xml:space="preserve">ПРЕДМЕТНЫЕ </w:t>
      </w:r>
      <w:r>
        <w:rPr>
          <w:color w:val="333333"/>
          <w:spacing w:val="-2"/>
        </w:rPr>
        <w:t>РЕЗУЛЬТАТЫ</w:t>
      </w:r>
    </w:p>
    <w:p w:rsidR="00C851EB" w:rsidRDefault="00F81268">
      <w:pPr>
        <w:pStyle w:val="a3"/>
        <w:spacing w:before="41" w:line="276" w:lineRule="auto"/>
        <w:ind w:right="279" w:firstLine="599"/>
        <w:jc w:val="both"/>
      </w:pPr>
      <w:r>
        <w:t>Предметные результаты освоения программы по ДНКР на уровне основного общего образования должны обеспечивать:</w:t>
      </w:r>
    </w:p>
    <w:p w:rsidR="00C851EB" w:rsidRDefault="00F81268">
      <w:pPr>
        <w:pStyle w:val="a3"/>
        <w:spacing w:before="1" w:line="276" w:lineRule="auto"/>
        <w:ind w:right="283" w:firstLine="599"/>
        <w:jc w:val="both"/>
      </w:pPr>
      <w: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</w:t>
      </w:r>
      <w:r>
        <w:rPr>
          <w:spacing w:val="1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судьбу,</w:t>
      </w:r>
      <w:r>
        <w:rPr>
          <w:spacing w:val="2"/>
        </w:rPr>
        <w:t xml:space="preserve"> </w:t>
      </w:r>
      <w:r>
        <w:t>долг,</w:t>
      </w:r>
      <w:r>
        <w:rPr>
          <w:spacing w:val="2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идеалы</w:t>
      </w:r>
      <w:r>
        <w:rPr>
          <w:spacing w:val="2"/>
        </w:rPr>
        <w:t xml:space="preserve"> </w:t>
      </w:r>
      <w:r>
        <w:t>традиционных</w:t>
      </w:r>
      <w:r>
        <w:rPr>
          <w:spacing w:val="2"/>
        </w:rPr>
        <w:t xml:space="preserve"> </w:t>
      </w:r>
      <w:r>
        <w:t>религий</w:t>
      </w:r>
      <w:r>
        <w:rPr>
          <w:spacing w:val="3"/>
        </w:rPr>
        <w:t xml:space="preserve"> </w:t>
      </w:r>
      <w:r>
        <w:rPr>
          <w:spacing w:val="-2"/>
        </w:rPr>
        <w:t>России,</w:t>
      </w:r>
    </w:p>
    <w:p w:rsidR="00C851EB" w:rsidRDefault="00C851EB">
      <w:pPr>
        <w:pStyle w:val="a3"/>
        <w:spacing w:line="276" w:lineRule="auto"/>
        <w:jc w:val="both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pStyle w:val="a3"/>
        <w:spacing w:before="69" w:line="276" w:lineRule="auto"/>
        <w:ind w:right="280"/>
        <w:jc w:val="both"/>
      </w:pPr>
      <w:r>
        <w:lastRenderedPageBreak/>
        <w:t>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C851EB" w:rsidRDefault="00F81268">
      <w:pPr>
        <w:pStyle w:val="a3"/>
        <w:spacing w:before="1" w:line="278" w:lineRule="auto"/>
        <w:ind w:right="276" w:firstLine="599"/>
        <w:jc w:val="both"/>
      </w:pPr>
      <w:r>
        <w:t>позитивное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принятие</w:t>
      </w:r>
      <w:r>
        <w:rPr>
          <w:spacing w:val="40"/>
        </w:rPr>
        <w:t xml:space="preserve"> </w:t>
      </w:r>
      <w:r>
        <w:t>традиционных</w:t>
      </w:r>
      <w:r>
        <w:rPr>
          <w:spacing w:val="40"/>
        </w:rPr>
        <w:t xml:space="preserve"> </w:t>
      </w:r>
      <w:r>
        <w:t>российских</w:t>
      </w:r>
      <w:r>
        <w:rPr>
          <w:spacing w:val="40"/>
        </w:rPr>
        <w:t xml:space="preserve"> </w:t>
      </w:r>
      <w:r>
        <w:t>духовно-нравственных ценностей;</w:t>
      </w:r>
    </w:p>
    <w:p w:rsidR="00C851EB" w:rsidRDefault="00F81268">
      <w:pPr>
        <w:pStyle w:val="a3"/>
        <w:spacing w:line="276" w:lineRule="auto"/>
        <w:ind w:right="281" w:firstLine="599"/>
        <w:jc w:val="both"/>
      </w:pPr>
      <w: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C851EB" w:rsidRDefault="00F81268">
      <w:pPr>
        <w:pStyle w:val="a3"/>
        <w:spacing w:line="276" w:lineRule="auto"/>
        <w:ind w:right="284" w:firstLine="599"/>
        <w:jc w:val="both"/>
      </w:pPr>
      <w: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C851EB" w:rsidRDefault="00F81268">
      <w:pPr>
        <w:pStyle w:val="a3"/>
        <w:spacing w:line="276" w:lineRule="auto"/>
        <w:ind w:left="830" w:right="281"/>
        <w:jc w:val="both"/>
      </w:pPr>
      <w:r>
        <w:t>умение показывать на примерах связь между поступками личности и системой ее ценностей и религиозных убеждений;</w:t>
      </w:r>
    </w:p>
    <w:p w:rsidR="00C851EB" w:rsidRDefault="00F81268">
      <w:pPr>
        <w:pStyle w:val="a3"/>
        <w:spacing w:line="276" w:lineRule="auto"/>
        <w:ind w:right="280" w:firstLine="599"/>
        <w:jc w:val="both"/>
      </w:pPr>
      <w: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C851EB" w:rsidRDefault="00F81268">
      <w:pPr>
        <w:pStyle w:val="a3"/>
        <w:spacing w:line="276" w:lineRule="auto"/>
        <w:ind w:right="286" w:firstLine="599"/>
        <w:jc w:val="both"/>
      </w:pPr>
      <w: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C851EB" w:rsidRDefault="00F81268">
      <w:pPr>
        <w:pStyle w:val="a3"/>
        <w:spacing w:line="276" w:lineRule="auto"/>
        <w:ind w:right="286" w:firstLine="599"/>
        <w:jc w:val="both"/>
      </w:pPr>
      <w: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C851EB" w:rsidRDefault="00C851EB">
      <w:pPr>
        <w:pStyle w:val="a3"/>
        <w:spacing w:line="276" w:lineRule="auto"/>
        <w:sectPr w:rsidR="00C851EB">
          <w:pgSz w:w="11910" w:h="16390"/>
          <w:pgMar w:top="1060" w:right="566" w:bottom="280" w:left="992" w:header="720" w:footer="720" w:gutter="0"/>
          <w:cols w:space="720"/>
        </w:sectPr>
      </w:pPr>
    </w:p>
    <w:p w:rsidR="00C851EB" w:rsidRDefault="00F81268">
      <w:pPr>
        <w:pStyle w:val="1"/>
        <w:spacing w:line="278" w:lineRule="auto"/>
        <w:ind w:hanging="70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5122"/>
        <w:gridCol w:w="1560"/>
        <w:gridCol w:w="1840"/>
        <w:gridCol w:w="1910"/>
        <w:gridCol w:w="2743"/>
      </w:tblGrid>
      <w:tr w:rsidR="00C851EB">
        <w:trPr>
          <w:trHeight w:val="362"/>
        </w:trPr>
        <w:tc>
          <w:tcPr>
            <w:tcW w:w="864" w:type="dxa"/>
            <w:vMerge w:val="restart"/>
          </w:tcPr>
          <w:p w:rsidR="00C851EB" w:rsidRDefault="00C851E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851EB" w:rsidRDefault="00F81268">
            <w:pPr>
              <w:pStyle w:val="TableParagraph"/>
              <w:spacing w:line="276" w:lineRule="auto"/>
              <w:ind w:left="235" w:right="27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122" w:type="dxa"/>
            <w:vMerge w:val="restart"/>
          </w:tcPr>
          <w:p w:rsidR="00C851EB" w:rsidRDefault="00C851E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851EB" w:rsidRDefault="00F81268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0" w:type="dxa"/>
            <w:gridSpan w:val="3"/>
          </w:tcPr>
          <w:p w:rsidR="00C851EB" w:rsidRDefault="00F81268">
            <w:pPr>
              <w:pStyle w:val="TableParagraph"/>
              <w:spacing w:before="40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743" w:type="dxa"/>
            <w:vMerge w:val="restart"/>
          </w:tcPr>
          <w:p w:rsidR="00C851EB" w:rsidRDefault="00F81268">
            <w:pPr>
              <w:pStyle w:val="TableParagraph"/>
              <w:spacing w:before="40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C851EB" w:rsidRDefault="00F81268">
            <w:pPr>
              <w:pStyle w:val="TableParagraph"/>
              <w:spacing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851EB">
        <w:trPr>
          <w:trHeight w:val="1258"/>
        </w:trPr>
        <w:tc>
          <w:tcPr>
            <w:tcW w:w="864" w:type="dxa"/>
            <w:vMerge/>
            <w:tcBorders>
              <w:top w:val="nil"/>
            </w:tcBorders>
          </w:tcPr>
          <w:p w:rsidR="00C851EB" w:rsidRDefault="00C851EB">
            <w:pPr>
              <w:rPr>
                <w:sz w:val="2"/>
                <w:szCs w:val="2"/>
              </w:rPr>
            </w:pPr>
          </w:p>
        </w:tc>
        <w:tc>
          <w:tcPr>
            <w:tcW w:w="5122" w:type="dxa"/>
            <w:vMerge/>
            <w:tcBorders>
              <w:top w:val="nil"/>
            </w:tcBorders>
          </w:tcPr>
          <w:p w:rsidR="00C851EB" w:rsidRDefault="00C851E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C851EB" w:rsidRDefault="00C851EB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C851EB" w:rsidRDefault="00F81268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174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C851EB" w:rsidRDefault="00F81268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43" w:type="dxa"/>
            <w:vMerge/>
            <w:tcBorders>
              <w:top w:val="nil"/>
            </w:tcBorders>
          </w:tcPr>
          <w:p w:rsidR="00C851EB" w:rsidRDefault="00C851EB">
            <w:pPr>
              <w:rPr>
                <w:sz w:val="2"/>
                <w:szCs w:val="2"/>
              </w:rPr>
            </w:pPr>
          </w:p>
        </w:tc>
      </w:tr>
      <w:tr w:rsidR="00C851EB">
        <w:trPr>
          <w:trHeight w:val="678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духовно-нравственная </w:t>
            </w:r>
            <w:r>
              <w:rPr>
                <w:spacing w:val="-2"/>
                <w:sz w:val="24"/>
              </w:rPr>
              <w:t>культура.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196"/>
              <w:ind w:right="6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196"/>
              <w:ind w:left="18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196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нашаРодина.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40"/>
              <w:ind w:right="6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40"/>
              <w:ind w:left="18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40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9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11" w:line="316" w:lineRule="exact"/>
              <w:ind w:left="235" w:right="196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силы </w:t>
            </w:r>
            <w:r>
              <w:rPr>
                <w:spacing w:val="-2"/>
                <w:sz w:val="24"/>
              </w:rPr>
              <w:t>народа.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198"/>
              <w:ind w:right="6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198"/>
              <w:ind w:left="18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81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10" w:line="318" w:lineRule="exact"/>
              <w:ind w:left="235" w:right="196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идеал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традиционных религиях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199"/>
              <w:ind w:right="6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199"/>
              <w:ind w:left="18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9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духовно-нравственных </w:t>
            </w:r>
            <w:r>
              <w:rPr>
                <w:spacing w:val="-2"/>
                <w:sz w:val="24"/>
              </w:rPr>
              <w:t>ценностей.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196"/>
              <w:ind w:right="6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196"/>
              <w:ind w:left="18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196"/>
              <w:ind w:left="191" w:right="2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Важнейшиенравственныекатегории.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40"/>
              <w:ind w:right="6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40"/>
              <w:ind w:left="18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40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8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духовные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ориентиры отношений людей в обществе.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198"/>
              <w:ind w:right="6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198"/>
              <w:ind w:left="18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ценность: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достижениям.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40"/>
              <w:ind w:right="6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40"/>
              <w:ind w:left="18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40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64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22" w:type="dxa"/>
          </w:tcPr>
          <w:p w:rsidR="00C851EB" w:rsidRDefault="00F81268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Повторительно-обобщающийурок.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40"/>
              <w:ind w:right="6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40"/>
              <w:ind w:left="18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0" w:type="dxa"/>
          </w:tcPr>
          <w:p w:rsidR="00C851EB" w:rsidRDefault="00C851EB">
            <w:pPr>
              <w:pStyle w:val="TableParagraph"/>
              <w:spacing w:before="40"/>
              <w:ind w:left="191"/>
              <w:jc w:val="center"/>
              <w:rPr>
                <w:sz w:val="24"/>
              </w:rPr>
            </w:pP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9"/>
        </w:trPr>
        <w:tc>
          <w:tcPr>
            <w:tcW w:w="5986" w:type="dxa"/>
            <w:gridSpan w:val="2"/>
          </w:tcPr>
          <w:p w:rsidR="00C851EB" w:rsidRDefault="00F81268">
            <w:pPr>
              <w:pStyle w:val="TableParagraph"/>
              <w:spacing w:before="11" w:line="316" w:lineRule="exact"/>
              <w:ind w:left="235" w:right="1649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60" w:type="dxa"/>
          </w:tcPr>
          <w:p w:rsidR="00C851EB" w:rsidRDefault="00F81268">
            <w:pPr>
              <w:pStyle w:val="TableParagraph"/>
              <w:spacing w:before="198"/>
              <w:ind w:right="5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0" w:type="dxa"/>
          </w:tcPr>
          <w:p w:rsidR="00C851EB" w:rsidRDefault="00F81268">
            <w:pPr>
              <w:pStyle w:val="TableParagraph"/>
              <w:spacing w:before="198"/>
              <w:ind w:left="18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0" w:type="dxa"/>
          </w:tcPr>
          <w:p w:rsidR="00C851EB" w:rsidRDefault="00F81268">
            <w:pPr>
              <w:pStyle w:val="TableParagraph"/>
              <w:spacing w:before="198"/>
              <w:ind w:left="191"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743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</w:tbl>
    <w:p w:rsidR="00C851EB" w:rsidRDefault="00C851EB">
      <w:pPr>
        <w:pStyle w:val="TableParagraph"/>
        <w:rPr>
          <w:sz w:val="24"/>
        </w:rPr>
        <w:sectPr w:rsidR="00C851E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851EB" w:rsidRDefault="00F81268">
      <w:pPr>
        <w:pStyle w:val="1"/>
        <w:spacing w:line="278" w:lineRule="auto"/>
        <w:ind w:right="948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5 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4763"/>
        <w:gridCol w:w="1160"/>
        <w:gridCol w:w="1841"/>
        <w:gridCol w:w="1911"/>
        <w:gridCol w:w="1346"/>
        <w:gridCol w:w="2220"/>
      </w:tblGrid>
      <w:tr w:rsidR="00C851EB">
        <w:trPr>
          <w:trHeight w:val="362"/>
        </w:trPr>
        <w:tc>
          <w:tcPr>
            <w:tcW w:w="802" w:type="dxa"/>
            <w:vMerge w:val="restart"/>
          </w:tcPr>
          <w:p w:rsidR="00C851EB" w:rsidRDefault="00C851E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851EB" w:rsidRDefault="00F81268">
            <w:pPr>
              <w:pStyle w:val="TableParagraph"/>
              <w:spacing w:line="276" w:lineRule="auto"/>
              <w:ind w:left="235" w:right="2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63" w:type="dxa"/>
            <w:vMerge w:val="restart"/>
          </w:tcPr>
          <w:p w:rsidR="00C851EB" w:rsidRDefault="00C851E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C851EB" w:rsidRDefault="00F81268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2" w:type="dxa"/>
            <w:gridSpan w:val="3"/>
          </w:tcPr>
          <w:p w:rsidR="00C851EB" w:rsidRDefault="00F81268">
            <w:pPr>
              <w:pStyle w:val="TableParagraph"/>
              <w:spacing w:before="40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346" w:type="dxa"/>
            <w:vMerge w:val="restart"/>
          </w:tcPr>
          <w:p w:rsidR="00C851EB" w:rsidRDefault="00C851E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C851EB" w:rsidRDefault="00F81268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C851EB" w:rsidRDefault="00F81268">
            <w:pPr>
              <w:pStyle w:val="TableParagraph"/>
              <w:spacing w:before="41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:rsidR="00C851EB" w:rsidRDefault="00F81268">
            <w:pPr>
              <w:pStyle w:val="TableParagraph"/>
              <w:spacing w:before="40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C851EB" w:rsidRDefault="00F81268">
            <w:pPr>
              <w:pStyle w:val="TableParagraph"/>
              <w:spacing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C851EB">
        <w:trPr>
          <w:trHeight w:val="1258"/>
        </w:trPr>
        <w:tc>
          <w:tcPr>
            <w:tcW w:w="802" w:type="dxa"/>
            <w:vMerge/>
            <w:tcBorders>
              <w:top w:val="nil"/>
            </w:tcBorders>
          </w:tcPr>
          <w:p w:rsidR="00C851EB" w:rsidRDefault="00C851EB">
            <w:pPr>
              <w:rPr>
                <w:sz w:val="2"/>
                <w:szCs w:val="2"/>
              </w:rPr>
            </w:pPr>
          </w:p>
        </w:tc>
        <w:tc>
          <w:tcPr>
            <w:tcW w:w="4763" w:type="dxa"/>
            <w:vMerge/>
            <w:tcBorders>
              <w:top w:val="nil"/>
            </w:tcBorders>
          </w:tcPr>
          <w:p w:rsidR="00C851EB" w:rsidRDefault="00C851EB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</w:tcPr>
          <w:p w:rsidR="00C851EB" w:rsidRDefault="00C851EB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C851EB" w:rsidRDefault="00F81268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74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C851EB" w:rsidRDefault="00F81268">
            <w:pPr>
              <w:pStyle w:val="TableParagraph"/>
              <w:spacing w:before="174" w:line="276" w:lineRule="auto"/>
              <w:ind w:left="2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</w:tcBorders>
          </w:tcPr>
          <w:p w:rsidR="00C851EB" w:rsidRDefault="00C851EB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C851EB" w:rsidRDefault="00C851EB">
            <w:pPr>
              <w:rPr>
                <w:sz w:val="2"/>
                <w:szCs w:val="2"/>
              </w:rPr>
            </w:pPr>
          </w:p>
        </w:tc>
      </w:tr>
      <w:tr w:rsidR="00C851EB">
        <w:trPr>
          <w:trHeight w:val="678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6" w:line="320" w:lineRule="exact"/>
              <w:ind w:left="234" w:right="1448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духовно-нравственная культура.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6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6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6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17.01.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Большая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малаяРодина.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0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0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0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24.01.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9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11" w:line="316" w:lineRule="exact"/>
              <w:ind w:left="234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Общиеценностимногонациональной России.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8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8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8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31.01.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-2"/>
                <w:sz w:val="24"/>
              </w:rPr>
              <w:t xml:space="preserve"> страны.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0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0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0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07.02.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Символывеликой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0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0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0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14.02.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81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Традиции служения Отечеству.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8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8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8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21.02.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9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поступках человека.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8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8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8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28.02.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Патриотизм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надежды.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0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0"/>
              <w:ind w:lef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0"/>
              <w:ind w:left="182" w:right="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06.03.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9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7" w:line="310" w:lineRule="atLeast"/>
              <w:ind w:left="234" w:right="96"/>
              <w:rPr>
                <w:sz w:val="24"/>
              </w:rPr>
            </w:pPr>
            <w:r>
              <w:rPr>
                <w:sz w:val="24"/>
              </w:rPr>
              <w:t>Нравственный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внешней к красоте духовной.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9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9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9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13.03.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81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11" w:line="316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Православие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духовный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стержень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 </w:t>
            </w:r>
            <w:r>
              <w:rPr>
                <w:spacing w:val="-2"/>
                <w:sz w:val="24"/>
              </w:rPr>
              <w:t>цивилизации.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8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8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8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20.03.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9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11" w:line="316" w:lineRule="exact"/>
              <w:ind w:left="234" w:right="96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традиционных ценностей и любви.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8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8"/>
              <w:ind w:lef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8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03.04.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6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10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Добро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поступков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198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198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198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10.04.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</w:tbl>
    <w:p w:rsidR="00C851EB" w:rsidRDefault="00C851EB">
      <w:pPr>
        <w:pStyle w:val="TableParagraph"/>
        <w:rPr>
          <w:sz w:val="24"/>
        </w:rPr>
        <w:sectPr w:rsidR="00C851E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851EB" w:rsidRDefault="00C851EB">
      <w:pPr>
        <w:pStyle w:val="a3"/>
        <w:spacing w:before="3"/>
        <w:ind w:left="0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4763"/>
        <w:gridCol w:w="1160"/>
        <w:gridCol w:w="1841"/>
        <w:gridCol w:w="1911"/>
        <w:gridCol w:w="1346"/>
        <w:gridCol w:w="2220"/>
      </w:tblGrid>
      <w:tr w:rsidR="00C851EB">
        <w:trPr>
          <w:trHeight w:val="364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Совестькакнравственныйкамертон.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6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6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6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17.04.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8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взаимопонимание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 успеха команды.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204"/>
              <w:ind w:left="181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204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204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24.04.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z w:val="24"/>
              </w:rPr>
              <w:t>Ценность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радоститруда.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6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6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6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08.05.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Повторительно-обобщающийурок.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6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6"/>
              <w:ind w:left="18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6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15.05.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362"/>
        </w:trPr>
        <w:tc>
          <w:tcPr>
            <w:tcW w:w="802" w:type="dxa"/>
          </w:tcPr>
          <w:p w:rsidR="00C851EB" w:rsidRDefault="00F81268">
            <w:pPr>
              <w:pStyle w:val="TableParagraph"/>
              <w:spacing w:before="4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63" w:type="dxa"/>
          </w:tcPr>
          <w:p w:rsidR="00C851EB" w:rsidRDefault="00F81268">
            <w:pPr>
              <w:pStyle w:val="TableParagraph"/>
              <w:spacing w:before="46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Повторительно-обобщающийурок.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46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46"/>
              <w:ind w:left="18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C851EB" w:rsidRDefault="00C851EB">
            <w:pPr>
              <w:pStyle w:val="TableParagraph"/>
              <w:spacing w:before="46"/>
              <w:ind w:left="182"/>
              <w:jc w:val="center"/>
              <w:rPr>
                <w:sz w:val="24"/>
              </w:rPr>
            </w:pPr>
          </w:p>
        </w:tc>
        <w:tc>
          <w:tcPr>
            <w:tcW w:w="1346" w:type="dxa"/>
            <w:shd w:val="clear" w:color="auto" w:fill="auto"/>
            <w:vAlign w:val="center"/>
          </w:tcPr>
          <w:p w:rsidR="00C851EB" w:rsidRDefault="00F81268">
            <w:pPr>
              <w:ind w:left="13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22.05. </w:t>
            </w:r>
          </w:p>
        </w:tc>
        <w:tc>
          <w:tcPr>
            <w:tcW w:w="2220" w:type="dxa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  <w:tr w:rsidR="00C851EB">
        <w:trPr>
          <w:trHeight w:val="677"/>
        </w:trPr>
        <w:tc>
          <w:tcPr>
            <w:tcW w:w="5565" w:type="dxa"/>
            <w:gridSpan w:val="2"/>
          </w:tcPr>
          <w:p w:rsidR="00C851EB" w:rsidRDefault="00F81268">
            <w:pPr>
              <w:pStyle w:val="TableParagraph"/>
              <w:spacing w:before="12" w:line="310" w:lineRule="atLeast"/>
              <w:ind w:left="235" w:right="1228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160" w:type="dxa"/>
          </w:tcPr>
          <w:p w:rsidR="00C851EB" w:rsidRDefault="00F81268">
            <w:pPr>
              <w:pStyle w:val="TableParagraph"/>
              <w:spacing w:before="205"/>
              <w:ind w:left="181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1" w:type="dxa"/>
          </w:tcPr>
          <w:p w:rsidR="00C851EB" w:rsidRDefault="00F81268">
            <w:pPr>
              <w:pStyle w:val="TableParagraph"/>
              <w:spacing w:before="205"/>
              <w:ind w:left="18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1" w:type="dxa"/>
          </w:tcPr>
          <w:p w:rsidR="00C851EB" w:rsidRDefault="00F81268">
            <w:pPr>
              <w:pStyle w:val="TableParagraph"/>
              <w:spacing w:before="205"/>
              <w:ind w:left="182"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566" w:type="dxa"/>
            <w:gridSpan w:val="2"/>
          </w:tcPr>
          <w:p w:rsidR="00C851EB" w:rsidRDefault="00C851EB">
            <w:pPr>
              <w:pStyle w:val="TableParagraph"/>
              <w:rPr>
                <w:sz w:val="24"/>
              </w:rPr>
            </w:pPr>
          </w:p>
        </w:tc>
      </w:tr>
    </w:tbl>
    <w:p w:rsidR="00C851EB" w:rsidRDefault="00C851EB">
      <w:pPr>
        <w:pStyle w:val="TableParagraph"/>
        <w:rPr>
          <w:sz w:val="24"/>
        </w:rPr>
        <w:sectPr w:rsidR="00C851E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C851EB" w:rsidRDefault="00F81268">
      <w:pPr>
        <w:pStyle w:val="2"/>
        <w:spacing w:before="66"/>
        <w:ind w:left="263" w:right="4466"/>
      </w:pPr>
      <w:r>
        <w:lastRenderedPageBreak/>
        <w:t>УЧЕБНО-МЕТОДИЧЕСКОЕ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11"/>
        </w:rPr>
        <w:t xml:space="preserve"> </w:t>
      </w:r>
      <w:r>
        <w:t>ПРОЦЕССА ОБЯЗАТЕЛЬНЫЕ УЧЕБНЫЕ МАТЕРИАЛЫ ДЛЯ УЧЕНИКА</w:t>
      </w:r>
    </w:p>
    <w:p w:rsidR="00C851EB" w:rsidRDefault="00C851EB">
      <w:pPr>
        <w:pStyle w:val="a3"/>
        <w:ind w:left="0"/>
        <w:rPr>
          <w:b/>
        </w:rPr>
      </w:pPr>
    </w:p>
    <w:p w:rsidR="00C851EB" w:rsidRDefault="00C851EB">
      <w:pPr>
        <w:pStyle w:val="a3"/>
        <w:ind w:left="0"/>
        <w:rPr>
          <w:b/>
        </w:rPr>
      </w:pPr>
    </w:p>
    <w:p w:rsidR="00C851EB" w:rsidRDefault="00F81268">
      <w:pPr>
        <w:ind w:left="263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УЧИТЕЛЯ</w:t>
      </w:r>
    </w:p>
    <w:p w:rsidR="00C851EB" w:rsidRDefault="00C851EB">
      <w:pPr>
        <w:pStyle w:val="a3"/>
        <w:spacing w:before="4"/>
        <w:ind w:left="0"/>
        <w:rPr>
          <w:b/>
        </w:rPr>
      </w:pPr>
    </w:p>
    <w:p w:rsidR="00C851EB" w:rsidRDefault="00F81268">
      <w:pPr>
        <w:pStyle w:val="a4"/>
        <w:numPr>
          <w:ilvl w:val="0"/>
          <w:numId w:val="3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color w:val="333333"/>
          <w:sz w:val="24"/>
        </w:rPr>
        <w:t>поурочные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разработки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с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методическими</w:t>
      </w:r>
      <w:r>
        <w:rPr>
          <w:color w:val="333333"/>
          <w:spacing w:val="-2"/>
          <w:sz w:val="24"/>
        </w:rPr>
        <w:t xml:space="preserve"> рекомендациями;</w:t>
      </w:r>
    </w:p>
    <w:p w:rsidR="00C851EB" w:rsidRDefault="00F81268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color w:val="333333"/>
          <w:sz w:val="24"/>
        </w:rPr>
        <w:t>сценарии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уроков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с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использованием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наглядных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pacing w:val="-2"/>
          <w:sz w:val="24"/>
        </w:rPr>
        <w:t>материалов;</w:t>
      </w:r>
    </w:p>
    <w:p w:rsidR="00C851EB" w:rsidRDefault="00F81268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color w:val="333333"/>
          <w:sz w:val="24"/>
        </w:rPr>
        <w:t>материалы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для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организации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проектной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внеурочной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pacing w:val="-2"/>
          <w:sz w:val="24"/>
        </w:rPr>
        <w:t>деятельности;</w:t>
      </w:r>
    </w:p>
    <w:p w:rsidR="00C851EB" w:rsidRDefault="00F81268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color w:val="333333"/>
          <w:sz w:val="24"/>
        </w:rPr>
        <w:t>контрольно-измерительные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материалы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(тесты,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карточки-</w:t>
      </w:r>
      <w:r>
        <w:rPr>
          <w:color w:val="333333"/>
          <w:spacing w:val="-2"/>
          <w:sz w:val="24"/>
        </w:rPr>
        <w:t>задания).</w:t>
      </w:r>
    </w:p>
    <w:p w:rsidR="00C851EB" w:rsidRDefault="00C851EB">
      <w:pPr>
        <w:pStyle w:val="a3"/>
        <w:ind w:left="0"/>
      </w:pPr>
    </w:p>
    <w:p w:rsidR="00C851EB" w:rsidRDefault="00C851EB">
      <w:pPr>
        <w:pStyle w:val="a3"/>
        <w:spacing w:before="5"/>
        <w:ind w:left="0"/>
      </w:pPr>
    </w:p>
    <w:p w:rsidR="00C851EB" w:rsidRDefault="00F81268">
      <w:pPr>
        <w:pStyle w:val="2"/>
        <w:ind w:left="263"/>
      </w:pPr>
      <w:r>
        <w:t>ЦИФРОВЫЕ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ИНТЕРНЕТ</w:t>
      </w:r>
    </w:p>
    <w:p w:rsidR="00C851EB" w:rsidRDefault="00F81268">
      <w:pPr>
        <w:pStyle w:val="a3"/>
        <w:ind w:left="143"/>
      </w:pPr>
      <w:r>
        <w:t>Учебные</w:t>
      </w:r>
      <w:r>
        <w:rPr>
          <w:spacing w:val="-5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УБ</w:t>
      </w:r>
      <w:r>
        <w:rPr>
          <w:spacing w:val="-2"/>
        </w:rPr>
        <w:t xml:space="preserve"> </w:t>
      </w:r>
      <w:r>
        <w:rPr>
          <w:spacing w:val="-5"/>
        </w:rPr>
        <w:t>ЦОК</w:t>
      </w:r>
    </w:p>
    <w:sectPr w:rsidR="00C851EB">
      <w:pgSz w:w="16390" w:h="11910" w:orient="landscape"/>
      <w:pgMar w:top="106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BD1" w:rsidRDefault="00F25BD1">
      <w:r>
        <w:separator/>
      </w:r>
    </w:p>
  </w:endnote>
  <w:endnote w:type="continuationSeparator" w:id="0">
    <w:p w:rsidR="00F25BD1" w:rsidRDefault="00F2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BD1" w:rsidRDefault="00F25BD1">
      <w:r>
        <w:separator/>
      </w:r>
    </w:p>
  </w:footnote>
  <w:footnote w:type="continuationSeparator" w:id="0">
    <w:p w:rsidR="00F25BD1" w:rsidRDefault="00F25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2185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51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3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8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13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4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71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3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569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58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7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1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31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222" w:hanging="2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25" w:hanging="2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28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1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4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7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9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851EB"/>
    <w:rsid w:val="005B7CB3"/>
    <w:rsid w:val="00945B0F"/>
    <w:rsid w:val="00C851EB"/>
    <w:rsid w:val="00F25BD1"/>
    <w:rsid w:val="00F81268"/>
    <w:rsid w:val="52BA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7DB40"/>
  <w15:docId w15:val="{B7DE7DFA-B08C-448D-98F1-D9EE035A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7"/>
      <w:ind w:left="332" w:right="8778" w:hanging="19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31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31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71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84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3217</Words>
  <Characters>18338</Characters>
  <Application>Microsoft Office Word</Application>
  <DocSecurity>0</DocSecurity>
  <Lines>152</Lines>
  <Paragraphs>43</Paragraphs>
  <ScaleCrop>false</ScaleCrop>
  <Company/>
  <LinksUpToDate>false</LinksUpToDate>
  <CharactersWithSpaces>21512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Lizzy</dc:creator>
  <cp:lastModifiedBy>DAN</cp:lastModifiedBy>
  <cp:revision>4</cp:revision>
  <dcterms:created xsi:type="dcterms:W3CDTF">2026-09-14T14:21:00Z</dcterms:created>
  <dcterms:modified xsi:type="dcterms:W3CDTF">2026-10-13T09:21:00Z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eyJoZGlkIjoiYjJiZGJkMTA3YTdmMzkzMDJmNTQ1ZDIyMDdjZWM2ZTgifQ==</vt:lpwstr>
  </property>
  <property fmtid="{D5CDD505-2E9C-101B-9397-08002B2CF9AE}" pid="8" name="KSOProductBuildVer">
    <vt:lpwstr>1049-12.1.0.28032</vt:lpwstr>
  </property>
  <property fmtid="{D5CDD505-2E9C-101B-9397-08002B2CF9AE}" pid="9" name="ICV">
    <vt:lpwstr>7B30F4A2485D4BC28E95532D74CBD97E_12</vt:lpwstr>
  </property>
</Properties>
</file>